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12ad4" w14:textId="5612a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Сарыагашского районного маслихата от 22 декабря 2020 года № 59-520-VI "О районном бюджете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Туркестанской области от 21 июля 2021 года № 9-62-VII. Зарегистрировано в Министерстве юстиции Республики Казахстан 27 июля 2021 года № 23735.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Сарыагашский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"О районном бюджете на 2021-2023 годы" от 22 декабря 2020 года № 59-520-VI (зарегистрировано в Реестре государственной регистрации нормативных правовых актов под № 6003)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Сарыагашского района на 2021-2023 годы согласно приложениям 1, 2 и 3 соответственно, в том числе на 2021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33 713 396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3 701 322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26 713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61 960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29 923 401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33 937 428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218 083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262 530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44 447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-442 115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442 115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262 530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44 447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224 032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Таскулов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9-62-VII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59-520-VI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33 713 396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1 404 815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Фонда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29 923 401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29 846 896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29 846 896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33 937 428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4 082 375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2 289 113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2 289 113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1 259 150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2 935 873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2 319 490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2 319 490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23 209 494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23 209 494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23 209 494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22 844 417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-442 115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