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64514" w14:textId="fd645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решение Отрарского районного маслихата от 29 декабря 2020 года № 65/300-VІ "О бюджетах сельских округов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Отрарского районного маслихата Туркестанской области от 9 марта 2021 года № 4/15-VII. Зарегистрировано Департаментом юстиции Туркестанской области 18 марта 2021 года № 6104.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Отрарский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Отрарского районного маслихата от 29 декабря 2020 года № 65/300-VI "О бюджетах сельских округов на 2021-2023 годы" (зарегистрировано в Реестре государственной регистрации нормативных правовых актов за № 6030, опубликовано в эталонном контрольном банке нормативных правовых актов Республики Казахстан в электронном виде 25 января 2021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Караконырского сельского округа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33 614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–3 610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29 342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40 681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-7 067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7 067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7 067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Аккумского сельского округа на 2021-2023 годы согласно приложениям 4, 5 и 6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26 482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24 280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27 694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-1 212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1 212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1 212тысяч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Коксарайского сельского округа на 2021-2023 годы согласно приложениям 7, 8 и 9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41 687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6 510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35 163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43 743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-2 056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2 056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2 056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Балтакольского сельского округа на 2021-2023 годы согласно приложениям 10, 11 и 12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33 857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4 322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29 523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36 490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-2 633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2 633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2 633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Талаптинского сельского округа на 2021-2023 годы согласно приложениям 13, 14 и 15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39 732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5 542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34 064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44 005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-4 273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4 273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4 273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Шиликского сельского округа на 2021-2023 годы согласно приложениям 16, 17 и 18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38 564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–7 648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30 904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42 084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-3 520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3 520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3 520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бюджет Шаульдерского сельского округа на 2021-2023 годы согласно приложениям 19, 20 и 21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50 225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–15 823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34 385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54 570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-4 345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4 345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4 345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Утвердить бюджет Тимурского сельского округа на 2021-2023 годы согласно приложениям 22, 23 и 24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36 873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–7 660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29 201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39 838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-2 965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2 965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2 965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Утвердить бюджет Маякумского сельского округа на 2021-2023 годы согласно приложениям 25, 26 и 27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37 040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5 840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31 018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37 040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-2 451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2 451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2 451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Утвердить бюджет Отырарского сельского округа на 2021-2023 годы согласно приложениям 28, 29 и 30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36 242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–5 809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30 421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38 360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-2 118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2 118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2 118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Утвердить бюджет Актюбинского сельского округа на 2021-2023 годы согласно приложениям 31, 32 и 33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25 728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–1 212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24 504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26 050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Утвердить бюджет Когамского сельского округа на 2021-2023 годы согласно приложениям 34, 35 и 36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35 423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–5 529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29 882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37 369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-1 946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1 946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1 946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Утвердить бюджет Каргалинского сельского округа на 2021-2023 годы согласно приложениям 37, 38 и 39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27 688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–2 430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25 246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29 011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-1 323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1 323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1 323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Отрарского района" в порядке, установленном законодательством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Отрарского района после его официального опубликования.</w:t>
      </w:r>
    </w:p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Отрарского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Кішібай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Отрарского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9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4/15-VII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65/300-VI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Караконырского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29 342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9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4/15-VII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65/300-VI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Аккумского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9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4/15-VII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65/300-VI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Коксарайского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9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4/15-VII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65/300-VI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Балтакольского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9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4/15-VII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65/300-VI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Талаптинского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9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4/15-VII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65/300-VI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Шиликского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9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4/15-VII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65/300-VI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Шаульдерского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9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4/15-VII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65/300-VI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Тимурского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9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4/15-VII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65/300-VI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Маякумского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9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4/15-VII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65/300-VI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Отырарского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9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4/15-VII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65/300-VI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Актюбинского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9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4/15-VII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65/300-VI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Когамского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9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4/15-VII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65/300-VI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