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d00c5" w14:textId="4fd00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Мактааральского районного маслихата от 23 декабря 2020 года № 75-455-VI "О районном бюджете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Мактааральского районного маслихата Туркестанской области от 29 апреля 2021 года № 5-31-VII. Зарегистрировано Департаментом юстиции Туркестанской области 6 мая 2021 года № 6185.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Туркестанского областного маслихата от "21" апреля 2021 года № "О внесении изменений в решение Туркестанского областного маслихата от 11 декабря 2020 года № 54/557-VI "Об областном бюджете на 2021-2023 годы", зарегистрированного в Реестре государственной регистрации нормативных правовых актов за № 6175, Мактааральский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Мактааральского районного маслихата от 23 декабря 2020 года № 75-455-VІ "О районном бюджете на 2021-2023 годы" (зарегистрировано в Реестре государственной регистрации нормативных правовых актов за № 5986, опубликовано в эталонном контрольном банке нормативных правовых актов Республики Казахстан в электронном виде 30 декабря 2020 года) следующие изменения: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Мактааральского района на 2021-2023 годы, согласно приложениям 1, 2 и 3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27 767 400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1 640 573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8 798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33 684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26 084 345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27 771 783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154 479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262 530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108 051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- 158 862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158 862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262 530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108 051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4 383 тысяч тенге".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Мактааральского районного маслихата" в порядке, установленном законодательством Республики Казахстан,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Мактааральского районного маслихата после его официального опубликования.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2021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 Мактааральского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Жуманов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Мактааральского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Сарсекбаев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29 апреля 2021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5-31-VII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23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75-455-VI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27 767 400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1 640 573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26 084 345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26 084 345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26 084 345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27 771 783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7 729 337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4 773 021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4 773 021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4 773 021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2 861 782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2 861 782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1 982 193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1 653 600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16 056 648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16 056 648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16 056 648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15 760 680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154 479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262 530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-158 862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158 862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262 530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