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f6f0f" w14:textId="e0f6f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Казыгуртского районного маслихата от 31 декабря 2020 года № 67/410-VІ "О бюджете сельских округов на 2021-2023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Казыгуртского районного маслихата Туркестанской области от 15 апреля 2021 года № 7/32-VII. Зарегистрировано Департаментом юстиции Туркестанской области 27 апреля 2021 года № 6179.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109-1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"26" марта 2021 года № 6/26-VII "О внесении изменений в решение от 21 декабря 2020 года № 66/399-VI "О районном бюджете на 2021-2023 годы" Казыгуртского районного маслихата, зарегистрированного в Реестре государственной регистрации нормативных правовых актов за № 6136, Казыгуртский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Казыгуртского районного маслихата от 31 декабря 2020 года № 67/410-VI "О бюджете сельских округов на 2021-2023 годы" (зарегистрировано в Реестре государственной регистрации нормативных правовых актов за № 6021, опубликовано в эталонном контрольном банке нормативных правовых актов Республики Казахстан в электронном виде 15 января 2021 года) следующие изменения 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изложить в новой редакции: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сельского округа Казыгурт на 2021-2023 годы согласно приложению 1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45 051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24 582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19 722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56 214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-11 163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11 163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11 163 тысяч тенге.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бюджет сельского округа Сарапхана на 2021-2023 годы согласно приложению 2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44 386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14 613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29 680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48 187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-3 801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3 801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3 801 тысяч тенге.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Утвердить бюджет сельского округа Алтынтобе на 2021-2023 годы согласно приложению 3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40 945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11 681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29 220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44 586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–-3 641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3 641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3 641 тысяч тенге. 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бюджет сельского округа Карабау на 2021-2023 годы согласно приложению 4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30 821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28 327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30 821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Утвердить бюджет сельского округа Сабыр Рахимова на 2021-2023 годы согласно приложению 5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25 779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1 778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25 779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Утвердить бюджет сельского округа Каракозы Абдалиева на 2021-2023 годы согласно приложению 6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61 823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16 863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44 870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65 983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-4 160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4 160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4 160 тысяч тенге.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Утвердить бюджет сельского округа Кызылкия на 2021-2023 годы согласно приложению 7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45 188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4 818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40 283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45 188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Утвердить бюджет сельского округа Шанак на 2021-2023 годы согласно приложению 8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25 378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1 431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23 903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25 378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Утвердить бюджет сельского округа Шарбулак на 2021-2023 годы согласно приложению 9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–98 712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89 451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100 888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-2 176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2 176 тысяч тенге: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2 176 тысяч тенге. 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Утвердить бюджет сельского округа Жанабазар на 2021-2023 годы согласно приложению 10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35 568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35 568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сельского округа Турбат на 2021-2023 годы согласно приложению 11 соответственно, в том числе на 2021 год в следующих объемах: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30 392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3 734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26 610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30 392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 – 0: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Утвердить бюджет сельского округа Какпак на 2021-2023 годы согласно приложению 12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60 056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11 767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48 259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61 561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-1 505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1 505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1 505 тысяч тенге.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Утвердить бюджет сельского округа Жигерген на 2021-2023 годы согласно приложению 13 соответственно, в том числе на 2021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69 573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5 526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основного капитала – 0;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64 003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70 294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721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Казыгуртского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Казыгуртского районного маслихата после его официального опубликования.</w:t>
      </w:r>
    </w:p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АШИРБАЕВ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Копеев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Казыгурт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56 214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Сарапхана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Алтынтобе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Карабау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Сабыр Рахимова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Каракозы Абдалиева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Кызылкия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40 283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Шанак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Шарбулак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Жанабазар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Турбат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Какпак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15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года № 7/32-VII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Казыгуртского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67/410-VI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Жигерген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Категорий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Классы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Администратор бюджетных программ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