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c186e" w14:textId="f9c18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Туркестанской области от 11 февраля 2021 года № 35 "Об утверждении объемов субсидий на развитие племенного животноводства, повышение продуктивности и качества продукции животноводства на 2021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Туркестанской области от 14 декабря 2021 года № 274. Зарегистрировано в Министерстве юстиции Республики Казахстан 14 декабря 2021 года № 25767.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Туркестанской области "Об утверждении объемов субсидий на развитие племенного животноводства, повышение продуктивности и качества продукции животноводства на 2021 год" от 11февраля 2021 года № 35 (зарегистрировано в реестре государственной регистрации нормативных правовых актов за № 6060)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объемы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субсидий на развитие племенного животноводства, повышение продуктивности и качества продукции животноводства на 2021 год, утвержденные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Туркестанской области" в порядке, установленном законодательством Республики Казахстан,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Туркестанской области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Туркестанской области Тажибаева У.К.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 Туркестанской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Жетпісбай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Туркестанской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2021 года № 274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Туркестанской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февраля 2021 года № 35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на развитие племенного животноводства, повышение продуктивности и качества продукции животноводства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Направления субсидирования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 субсидий на 1 единицу,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субсидий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субсидий,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и мясо-молочное скотоводство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крупного рогатого скота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 случной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169 640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1 696 400,0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крупного рогатого скота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племенного быка-производителя мясных и мясо-молочных пород, используемых для воспроизводства стада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 случной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быка-производителя мясных и мясо-молочных пород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крупного рогатого скота: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Отечественный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199 050,0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Импортированный из стран Содружества независимых государств, Украины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578 025,0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импортированного маточного поголовья крупного рогатого скота, соответствующее породному происхождению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крупного рогатого скота мужской особи, (в том числе племенные мужские особи молочных или молочно-мясных пород), реализованного или перемещенного на откорм в откормочные площадки или на мясоперерабатывающие предприятия с убойной мощностью 50 голов в сутки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 живого веса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4 998 132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999 626,4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и молочно-мясное скотоводство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семени племенного быка молочных и молочно-мясных пород: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Однополое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доза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Двуполое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крупного рогатого скота: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Отечественный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Импортированный из Австралии, стран Северной и Южной Америки, стран Европы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молока: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600 голов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или переработанный 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5 104 718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229 712,3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400 голов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50 голов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13 987 885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279 757,7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Сельскохозяйственный кооператив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птицеводство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мяса птицы: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500 тонн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мяса индейки*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3 695 645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369 564,5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мяса индейки до 20 декабря 2022 года включительно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4 152 576,5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830 515,3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Яичное птицеводство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пищевого яйца (действует до 1 января 2022 года)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20 миллионов 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реализованная 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23 001 900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23 001,9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овец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238 929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955 716,0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овец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666 053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1 665 132,5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отечественных племенных овец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племенного барана-производителя, используемого для воспроизводства товарной отары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бюджетных средств из местного бюджета: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 с пчелосемьями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пчелиная семья/сезон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и переработки верблюжьего молока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1 999 861,8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109 992,4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затрат на корма маточному поголовью сельскохозяйственных животных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затрат на корма маточному поголовью крупного рогатого скота молочного и молочно-мясного направления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172 440,0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10 036 704,0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*До принятия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13 июля 2021 года № 207 "О внесении изменений в приказ Министра сельского хозяйства Республики Казахстан от 15 марта 2019 года № 108 "Об утверждении Правил субсидирования развития племенного животноводства, повышения продуктивности и качества продукции животноводства" норматив субсидий на удешевление стоимости производства мяса индейки составлял 100 тенге (реализованный килограмм).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