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369" w14:textId="95bb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 апреля 2020 года № 78 "Об утверждении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ноября 2021 года № 263. Зарегистрировано в Министерстве юстиции Республики Казахстан 8 декабря 2021 года № 25631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"Об утверждении расположении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области" от 2 апреля 2020 года № 78 (зарегистрировано в реестре государственной регистрации нормативных правовых актов за № 5542)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Калкаманова С.А.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5067"/>
        <w:gridCol w:w="6047"/>
      </w:tblGrid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специального стационарного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"JAMAGAT"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 хана, № 247е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"King’s school"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Тауке хана, № 162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"Amina"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проспект Б. Саттарханова, строение № 14. Торгово-развлекательный центр "Караван-Сарай"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"Amina"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Амир-Темир № 7 Е (Арбат)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"Amina"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сельский округ Шага, квартал № 104, строение № 1404, Международный аэропорт города Туркестан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"Хадиша"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 улица Б.Ермекова, строение № 3, Торговый городок "Алып"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"Нұр-береке"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Сарыагаш, улица Б. Ермекова, № 3, Торговый городок "Алып"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"Раян"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Куркелес, улица Абая, № 33/2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"Аззие"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Д. Конаева, №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 "Әсем"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Жетысай, улица М.Ауезова № 22/2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Выставочная лавка у ворот мавзолея "Арыстан баб"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Когам, улица У.Аргынбекова, мавзолей "Арыстан баб"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"Ықылас" 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Аксукент, улица Жибек Жолы,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"Алғи"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Шардара, улица Толе би № 24/2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