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71ba" w14:textId="2d87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октября 2021 года № 11/107-VIІ. Зарегистрировано в Министерстве юстиции Республики Казахстан 26 октября 2021 года № 24891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от 21 апреля 2021 года № 5/48-VIІ (зарегистрировано в Реестре государственной регистрации нормативных правовых актов за № 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9"/>
        <w:gridCol w:w="2251"/>
      </w:tblGrid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 10 мг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0,5 мг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 250 мг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Метипред 4 мг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10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 500 мг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