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a244" w14:textId="078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6 мая 2021 года № 45-VІI. Зарегистрировано Департаментом юстиции Атырауской области 11 мая 2021 года № 4951.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постановлением районного акимата от 22 апреля 2021 года №110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2814, опубликовано 16 января 2014 года в районной газете "Серпер")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Г. Калиева).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Курмангазинского районного маслихата от 6 мая 2021 года № 45-VII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11 декабря 2013 года № 257-VІ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 (далее –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защитника Отечества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Победы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вывода Советских войск из Афганистана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Курмангазинского районного маслихата от 6 мая 2021 года № 45-VII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257-V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военнослужащие, а также лица начальствующего и рядового состава органов внутренних дел и государственной безопасности бывшего Союза CCР,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дейтсвующей армии;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4-6 Закона Республики Казахстан от 6 мая 2020 года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военнообязанные, призывавшиеся на учебные сборы и направлявшиеся в Афганистан в период ведения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летнего состава, совершавшие вылеты на боевые задания в Афганистан с территории бывшего Союза ССР;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Советских войск с территорий Афганистана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Республики Казахстан, выполнявшие задачи согласно межгосударственным договорам и соглашения по усилению охраны границы Содружества Независимых Государств на таджикско-афганском участке;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