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2f5" w14:textId="b859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15 декабря 2020 года № 442-VI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сентября 2021 года № 51-VII. Зарегистрировано в Министерстве юстиции Республики Казахстан 14 октября 2021 года № 24759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районном бюджете на 2021-2023 годы" от 15 декабря 2020 года № 442-VI (зарегистрировано в Реестре государственной регистрации нормативных правовых актов под № 4837)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6 740 158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2 237 680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31 323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29 229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4 441 926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7 154 424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17 502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17 502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414 266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30 сентября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15 декабря 2020 года № 442-VI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556"/>
        <w:gridCol w:w="1299"/>
        <w:gridCol w:w="1299"/>
        <w:gridCol w:w="2"/>
        <w:gridCol w:w="5015"/>
        <w:gridCol w:w="24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6740158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