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0ba46" w14:textId="0c0ba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Кызылкогинского районного маслихата от 23 декабря 2020 года № LХІIІ-2 "Об утверждении бюджетов сельских округов Кызылкогинского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Кызылкогинского районного маслихата Атырауской области от 5 апреля 2021 года № 3-1. Зарегистрировано Департаментом юстиции Атырауской области 16 апреля 2021 года № 4929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 Республики Казахстан от 23 января 2001 года "О местном государственном управлении и самоуправлении в Республике Казахстан" и рассмотрев предложение акимата об уточнении бюджетов сельских округов Кызылкогинского района на 2021-2023 годы, районной маслихат VІI созыва на сессии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23 декабря 2020 года № LХІIІ-2 "Об утверждении бюджетов сельских округов Кызылкогинского района на 2021-2023 годы" (зарегистрированно в реестре государственной регистрации нормативных правовых актов за № 4861, опубликованно 7 января 2021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"87 370" заменить цифрами "209 420";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"75 674" заменить цифрами "197 724";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"87 370" заменить цифрами "226 183";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5):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"- 0" заменить цифрами "- 16 763";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новой редакций: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"финансирование дефицита (использование профицита) бюджета - 16 763 тенге: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16 763 тенге."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"62 244" заменить цифрами "85 241";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"59 585" заменить цифрами "82 582";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"62 244" заменить цифрами "86 373";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5):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"- 0" заменить цифрами "- 1 132";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новой редакций: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"финансирование дефицита (использование профицита) бюджета - 1 132 тенге: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1 132 тенге."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"49 719" заменить цифрами "69 043";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"47 323" заменить цифрами "66 647";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"49 719" заменить цифрами "69 890";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5): 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"- 0" заменить цифрами "- 847";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новой редакций: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"финансирование дефицита (использование профицита) бюджета - 847 тенге: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847 тенге."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"85 235" заменить цифрами "106 279";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"75 423" заменить цифрами "96 467";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"85 235" заменить цифрами "121 942";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5): 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"- 0" заменить цифрами "- 15 663";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новой редакций: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"финансирование дефицита (использование профицита) бюджета - 15 663 тенге: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15 663 тенге."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"58 876" заменить цифрами "93 497";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"50 641" заменить цифрами "85 262";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"58 876" заменить цифрами "95 885";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5): 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"- 0" заменить цифрами "- 2 388";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новой редакций: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"финансирование дефицита (использование профицита) бюджета - 2 388 тенге: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2 388 тенге."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"62 528" заменить цифрами "69 044";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"60 299" заменить цифрами "66 815";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"62 528" заменить цифрами "70 254";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5): 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"- 0" заменить цифрами "- 1 210";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новой редакций: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"финансирование дефицита (использование профицита) бюджета - 1 210 тенге: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1 210 тенге."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"48 137" заменить цифрами "52 709";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"46 395" заменить цифрами "50 967";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"48 137" заменить цифрами "53 778";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5): 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"- 0" заменить цифрами "- 1 069";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новой редакций: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"финансирование дефицита (использование профицита) бюджета - 1 069 тенге: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–1 069 тенге."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"52 342" заменить цифрами "58 321";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"50 496" заменить цифрами "56 475";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"52 342" заменить цифрами "58 468";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5): 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"- 0" заменить цифрами "- 147";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новой редакций: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"финансирование дефицита (использование профицита) бюджета - 147 тенге: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147 тенге."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"58 272" заменить цифрами "61 114";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"56 198" заменить цифрами "59 040";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"58 272" заменить цифрами "62 363";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5): 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"- 0" заменить цифрами "- 1 249";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новой редакций: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"финансирование дефицита (использование профицита) бюджета - 1 249 тенге: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1 249 тенге."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"40 831" заменить цифрами "42 868";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"39 306" заменить цифрами "41 343";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"40 831" заменить цифрами "43 107";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5): 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"- 0" заменить цифрами "- 239";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новой редакций: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"финансирование дефицита (использование профицита) бюджета - 239 тенге: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239 тенге."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вопросам бюджета, финансов, экономики, развитию предпринимательства, аграрным вопросам и экологии (С. Темиргалиев).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1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Алтыбаев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Кызылкогинского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Аккайнанов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Кызылкогинского районного маслихата от 5 апреля 2021 года № 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№ LXІII-2 от 23 декабря 2020 года</w:t>
            </w:r>
          </w:p>
        </w:tc>
      </w:tr>
    </w:tbl>
    <w:bookmarkStart w:name="z143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Миялинского сельского округа на 2021 год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292"/>
        <w:gridCol w:w="576"/>
        <w:gridCol w:w="14"/>
        <w:gridCol w:w="14"/>
        <w:gridCol w:w="14"/>
        <w:gridCol w:w="14"/>
        <w:gridCol w:w="1198"/>
        <w:gridCol w:w="745"/>
        <w:gridCol w:w="495"/>
        <w:gridCol w:w="4"/>
        <w:gridCol w:w="17"/>
        <w:gridCol w:w="4"/>
        <w:gridCol w:w="614"/>
        <w:gridCol w:w="671"/>
        <w:gridCol w:w="451"/>
        <w:gridCol w:w="3832"/>
        <w:gridCol w:w="2420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226 183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79 356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79 206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79 206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60 225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129 926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117 862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117 862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88 736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(использования профицита) бюджета 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Кызылкогинского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апреля 2021 года № 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LXІII-2 от 23 декабря 2020 года</w:t>
            </w:r>
          </w:p>
        </w:tc>
      </w:tr>
    </w:tbl>
    <w:bookmarkStart w:name="z151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Уильского сельского округа на 2021 год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300"/>
        <w:gridCol w:w="592"/>
        <w:gridCol w:w="15"/>
        <w:gridCol w:w="15"/>
        <w:gridCol w:w="15"/>
        <w:gridCol w:w="15"/>
        <w:gridCol w:w="1231"/>
        <w:gridCol w:w="766"/>
        <w:gridCol w:w="509"/>
        <w:gridCol w:w="5"/>
        <w:gridCol w:w="17"/>
        <w:gridCol w:w="5"/>
        <w:gridCol w:w="633"/>
        <w:gridCol w:w="690"/>
        <w:gridCol w:w="465"/>
        <w:gridCol w:w="3931"/>
        <w:gridCol w:w="2145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86 373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(использования профицита) бюджета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Кызылкогинского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апреля 2021 года № 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LXІII-2 от 23 декабря 2020 года</w:t>
            </w:r>
          </w:p>
        </w:tc>
      </w:tr>
    </w:tbl>
    <w:bookmarkStart w:name="z159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Тасшагильского сельского округа на 2021 год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300"/>
        <w:gridCol w:w="592"/>
        <w:gridCol w:w="15"/>
        <w:gridCol w:w="15"/>
        <w:gridCol w:w="15"/>
        <w:gridCol w:w="15"/>
        <w:gridCol w:w="1231"/>
        <w:gridCol w:w="766"/>
        <w:gridCol w:w="509"/>
        <w:gridCol w:w="5"/>
        <w:gridCol w:w="17"/>
        <w:gridCol w:w="5"/>
        <w:gridCol w:w="633"/>
        <w:gridCol w:w="690"/>
        <w:gridCol w:w="465"/>
        <w:gridCol w:w="3931"/>
        <w:gridCol w:w="2145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69 890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(использования профицита) бюджета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Кызылкогинского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апреля 2021 года № 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LXІII-2 от 23 декабря 2020 года</w:t>
            </w:r>
          </w:p>
        </w:tc>
      </w:tr>
    </w:tbl>
    <w:bookmarkStart w:name="z167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Сагизского сельского округа на 2021 год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292"/>
        <w:gridCol w:w="576"/>
        <w:gridCol w:w="14"/>
        <w:gridCol w:w="14"/>
        <w:gridCol w:w="14"/>
        <w:gridCol w:w="14"/>
        <w:gridCol w:w="1198"/>
        <w:gridCol w:w="745"/>
        <w:gridCol w:w="495"/>
        <w:gridCol w:w="4"/>
        <w:gridCol w:w="17"/>
        <w:gridCol w:w="4"/>
        <w:gridCol w:w="617"/>
        <w:gridCol w:w="671"/>
        <w:gridCol w:w="453"/>
        <w:gridCol w:w="3827"/>
        <w:gridCol w:w="2420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121 942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57 335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57 185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57 185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55 485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(использования профицита) бюджета 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Кызылкогинского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апреля 2021 года № 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LXІII-2 от 23 декабря 2020 года</w:t>
            </w:r>
          </w:p>
        </w:tc>
      </w:tr>
    </w:tbl>
    <w:bookmarkStart w:name="z175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Мукурского сельского округа на 2021 год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300"/>
        <w:gridCol w:w="592"/>
        <w:gridCol w:w="15"/>
        <w:gridCol w:w="15"/>
        <w:gridCol w:w="15"/>
        <w:gridCol w:w="15"/>
        <w:gridCol w:w="1231"/>
        <w:gridCol w:w="766"/>
        <w:gridCol w:w="509"/>
        <w:gridCol w:w="5"/>
        <w:gridCol w:w="17"/>
        <w:gridCol w:w="5"/>
        <w:gridCol w:w="633"/>
        <w:gridCol w:w="690"/>
        <w:gridCol w:w="465"/>
        <w:gridCol w:w="3931"/>
        <w:gridCol w:w="2145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95 885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65 032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64 882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64 882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(использования профицита) бюджета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Кызылкогинского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апреля 2021 года № 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LXІII-2 от 23 декабря 2020 года</w:t>
            </w:r>
          </w:p>
        </w:tc>
      </w:tr>
    </w:tbl>
    <w:bookmarkStart w:name="z183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Коздигаринского сельского округа на 2021 год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300"/>
        <w:gridCol w:w="592"/>
        <w:gridCol w:w="15"/>
        <w:gridCol w:w="15"/>
        <w:gridCol w:w="15"/>
        <w:gridCol w:w="15"/>
        <w:gridCol w:w="1231"/>
        <w:gridCol w:w="766"/>
        <w:gridCol w:w="509"/>
        <w:gridCol w:w="5"/>
        <w:gridCol w:w="17"/>
        <w:gridCol w:w="5"/>
        <w:gridCol w:w="633"/>
        <w:gridCol w:w="690"/>
        <w:gridCol w:w="465"/>
        <w:gridCol w:w="3931"/>
        <w:gridCol w:w="2145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70 254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39 718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39 718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(использования профицита) бюджета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Кызылкогинского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апреля 2021 года № 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LXІII-2 от 23 декабря 2020 года</w:t>
            </w:r>
          </w:p>
        </w:tc>
      </w:tr>
    </w:tbl>
    <w:bookmarkStart w:name="z191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Кызылкогинского сельского округа на 2021 год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300"/>
        <w:gridCol w:w="592"/>
        <w:gridCol w:w="15"/>
        <w:gridCol w:w="15"/>
        <w:gridCol w:w="15"/>
        <w:gridCol w:w="15"/>
        <w:gridCol w:w="1231"/>
        <w:gridCol w:w="766"/>
        <w:gridCol w:w="509"/>
        <w:gridCol w:w="5"/>
        <w:gridCol w:w="17"/>
        <w:gridCol w:w="5"/>
        <w:gridCol w:w="633"/>
        <w:gridCol w:w="690"/>
        <w:gridCol w:w="465"/>
        <w:gridCol w:w="3931"/>
        <w:gridCol w:w="2145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53 778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(использования профицита) бюджета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Кызылкогинского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апреля 2021 года № 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LXІII-2 от 23 декабря 2020 года</w:t>
            </w:r>
          </w:p>
        </w:tc>
      </w:tr>
    </w:tbl>
    <w:bookmarkStart w:name="z199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Жамбулского сельского округа на 2021 год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300"/>
        <w:gridCol w:w="592"/>
        <w:gridCol w:w="15"/>
        <w:gridCol w:w="15"/>
        <w:gridCol w:w="15"/>
        <w:gridCol w:w="15"/>
        <w:gridCol w:w="1231"/>
        <w:gridCol w:w="766"/>
        <w:gridCol w:w="509"/>
        <w:gridCol w:w="5"/>
        <w:gridCol w:w="17"/>
        <w:gridCol w:w="5"/>
        <w:gridCol w:w="633"/>
        <w:gridCol w:w="690"/>
        <w:gridCol w:w="465"/>
        <w:gridCol w:w="3931"/>
        <w:gridCol w:w="2145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58 468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(использования профицита) бюджета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Кызылкогинского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апреля 2021 года № 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LXІII-2 от 23 декабря 2020 года</w:t>
            </w:r>
          </w:p>
        </w:tc>
      </w:tr>
    </w:tbl>
    <w:bookmarkStart w:name="z207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Жангелдинского сельского округа на 2021 год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300"/>
        <w:gridCol w:w="592"/>
        <w:gridCol w:w="15"/>
        <w:gridCol w:w="15"/>
        <w:gridCol w:w="15"/>
        <w:gridCol w:w="15"/>
        <w:gridCol w:w="1231"/>
        <w:gridCol w:w="766"/>
        <w:gridCol w:w="509"/>
        <w:gridCol w:w="5"/>
        <w:gridCol w:w="17"/>
        <w:gridCol w:w="5"/>
        <w:gridCol w:w="633"/>
        <w:gridCol w:w="690"/>
        <w:gridCol w:w="465"/>
        <w:gridCol w:w="3931"/>
        <w:gridCol w:w="2145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62 363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(использования профицита) бюджета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Кызылкогинского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апреля 2021 года № 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LXІII-2 от 23 декабря 2020 года</w:t>
            </w:r>
          </w:p>
        </w:tc>
      </w:tr>
    </w:tbl>
    <w:bookmarkStart w:name="z215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Тайсойганского сельского округа на 2021 год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300"/>
        <w:gridCol w:w="592"/>
        <w:gridCol w:w="15"/>
        <w:gridCol w:w="15"/>
        <w:gridCol w:w="15"/>
        <w:gridCol w:w="15"/>
        <w:gridCol w:w="1231"/>
        <w:gridCol w:w="766"/>
        <w:gridCol w:w="509"/>
        <w:gridCol w:w="5"/>
        <w:gridCol w:w="17"/>
        <w:gridCol w:w="5"/>
        <w:gridCol w:w="633"/>
        <w:gridCol w:w="690"/>
        <w:gridCol w:w="465"/>
        <w:gridCol w:w="3931"/>
        <w:gridCol w:w="2145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(использования профицита) бюджета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