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e7c7" w14:textId="6c5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Жаскайрат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мая 2021 года № 42-VІI и постановление акимата Исатайского района Атырауской области от 18 мая 2021 года № 119. Зарегистрировано Департаментом юстиции Атырауской области 19 мая 2021 года № 4968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Жаскайрат Камыскалинского сельского округа Исатайского района общей площадью 73,19 гектар, протяженностью 7454,7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(А. Сидегалиев).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18 мая 2021 года № 119 и Исатайского районного маслихата от 14 мая 2021 года № 42-VII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Жаскайрат Камыскалинского сельского округа Исатайского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73,19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7454,7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