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08eb28" w14:textId="608eb2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 пастбищеоборотов на основании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Исатайского района Атырауской области от 16 февраля 2021 года № 28. Зарегистрировано Департаментом юстиции Атырауской области 23 февраля 2021 года № 4891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31</w:t>
      </w:r>
      <w:r>
        <w:rPr>
          <w:rFonts w:ascii="Times New Roman"/>
          <w:b w:val="false"/>
          <w:i w:val="false"/>
          <w:color w:val="000000"/>
          <w:sz w:val="28"/>
        </w:rPr>
        <w:t> Закона Республики Казахстан от 23 января 2001 года "О местном государственном управлении и самоуправлении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статьей 9</w:t>
      </w:r>
      <w:r>
        <w:rPr>
          <w:rFonts w:ascii="Times New Roman"/>
          <w:b w:val="false"/>
          <w:i w:val="false"/>
          <w:color w:val="000000"/>
          <w:sz w:val="28"/>
        </w:rPr>
        <w:t> Закона Республики Казахстан от 20 февраля 2017 года "О пастбищах" акимат Исатайского района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пастбищеоборотов по Аккистаускому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схему пастбищеоборотов по Жанбайскому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схему пастбищеоборотов по Зинеденскому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пастбищеоборотов по Исатайскому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пастбищеоборотов по Камыскалинскому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пастбищеоборотов по Нарынскому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схему пастбищеоборотов по Тущыкудыкскому сельскому округу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района (Б. Сисатов).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вступает в силу со дня государственной регистрации в органах юстиции, вводится в действие по истечении десяти календарных дней после дня его первого официального опубликования.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Мурзиев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 акимата Исатайского района от 16 февраля 2021 года № 28</w:t>
            </w:r>
          </w:p>
        </w:tc>
      </w:tr>
    </w:tbl>
    <w:bookmarkStart w:name="z1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Аккистаускому сельскому округу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 акимата Исатайского района от 16 февраля 2021 года № 28</w:t>
            </w:r>
          </w:p>
        </w:tc>
      </w:tr>
    </w:tbl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Жанбайскому сельскому округу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 акимата Исатайского района от 16 февраля 2021 года № 28</w:t>
            </w:r>
          </w:p>
        </w:tc>
      </w:tr>
    </w:tbl>
    <w:bookmarkStart w:name="z2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Зинеденскому сельскому округу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 акимата Исатайского района от 16 февраля 2021 года № 28</w:t>
            </w:r>
          </w:p>
        </w:tc>
      </w:tr>
    </w:tbl>
    <w:bookmarkStart w:name="z2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Исатайскому сельскому округу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 акимата Исатайского района от 16 февраля 2021 года № 28</w:t>
            </w:r>
          </w:p>
        </w:tc>
      </w:tr>
    </w:tbl>
    <w:bookmarkStart w:name="z29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Камыскалинскому сельскому округу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 акимата Исатайского района от 16 февраля 2021 года № 28</w:t>
            </w:r>
          </w:p>
        </w:tc>
      </w:tr>
    </w:tbl>
    <w:bookmarkStart w:name="z3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Нарынскому сельскому округу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6073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постановлению акимата Исатайского района от 16 февраля 2021 года № 28</w:t>
            </w:r>
          </w:p>
        </w:tc>
      </w:tr>
    </w:tbl>
    <w:bookmarkStart w:name="z3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Тущыкудыкскому сельскому округу</w:t>
      </w:r>
    </w:p>
    <w:bookmarkEnd w:id="23"/>
    <w:bookmarkStart w:name="z3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