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eb28" w14:textId="608e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пастбищеоборотов на основании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16 февраля 2021 года № 28. Зарегистрировано Департаментом юстиции Атырауской области 23 февраля 2021 года № 4891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20 февраля 2017 года "О пастбищах" акимат Исатайского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пастбищеоборотов по Аккистаускому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схему пастбищеоборотов по Жанбайскому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схему пастбищеоборотов по Зинеденскому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пастбищеоборотов по Исатайскому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пастбищеоборотов по Камыскалинскому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пастбищеоборотов по Нарынскому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схему пастбищеоборотов по Тущыкудыкскому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(Б. Сисатов).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Исатайского района от 16 февраля 2021 года № 28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Аккистаускому сельскому округу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942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Исатайского района от 16 февраля 2021 года № 28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Жанбайскому сельскому округу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944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Исатайского района от 16 февраля 2021 года № 28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Зинеденскому сельскому округу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Исатайского района от 16 февраля 2021 года № 28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Исатайскому сельскому округу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 Исатайского района от 16 февраля 2021 года № 28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Камыскалинскому сельскому округу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944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 акимата Исатайского района от 16 февраля 2021 года № 28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Нарынскому сельскому округу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607300" cy="1026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26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 акимата Исатайского района от 16 февраля 2021 года № 28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Тущыкудыкскому сельскому округу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