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4432" w14:textId="8f04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15 января 2021 года № 8-VIІ. Зарегистрировано Департаментом юстиции Атырауской области 28 января 2021 года № 4883. Утратило силу решением Исатайского районного маслихата Атырауской области от 14 марта 2022 года № 122-VІI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14.03.2022 № </w:t>
      </w:r>
      <w:r>
        <w:rPr>
          <w:rFonts w:ascii="Times New Roman"/>
          <w:b w:val="false"/>
          <w:i w:val="false"/>
          <w:color w:val="ff0000"/>
          <w:sz w:val="28"/>
        </w:rPr>
        <w:t>122-VІI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земли сельскохозяйственного назначения, не используемые в соответствии с земельным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Исатайского районного маслихата по бюджету, финансам, экономике, развитию предпринимательства, аграрным вопросам и экологии (Н. Мусин).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