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7416" w14:textId="411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мая 2021 года № 44. Зарегистрировано Департаментом юстиции Атырауской области 18 мая 2021 года № 4960.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10 декабря 2013 года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2801, опубликовано 19 декабря 2013 года в районной газете "Жайык шугыласы")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депутатской этике, экономики и финансов (Қ. Қазиев).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мая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Измагамбетова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14 мая 2021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Махамбетского районного маслихата от 10 декабря 2013 года № 138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Памятные даты и праздничные дни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День защитника Отечества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атомной электростанции (далее –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14 мая 2021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Махамбетского районного маслихата от 10 декабря 2013 года № 138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Закона Республики Казахстан от 6 мая 2020 года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защитников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 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