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3f5eda" w14:textId="c3f5ed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на основании геоботанического обследования пастбищ города Атырау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Атырау Атырауской области от 15 января 2021 года № 34. Зарегистрировано Департаментом юстиции Атырауской области 21 января 2021 года № 4881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37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пастбищах", акимат города Атырау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на основании геоботанического обследования пастбищ города Атырау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города Ж. Каражанова.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города Атырау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Уразбаев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города Атырау от 15 января 2021 года № 34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 Атыраускому сельскому округу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города Атырау от 15 января 2021 года № 34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 Аксайскому сельскому округу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города Атырау от 15 января 2021 года № 34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 Дамбинскому сельскому округу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города Атырау от 15 января 2021 года № 34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 Еркинкалинскому сельскому округу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города Атырау от 15 января 2021 года № 34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 Кенузекскому сельскому округу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города Атырау от 15 января 2021 года № 34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по Кайршахтинскому сельскому округу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