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9c92" w14:textId="3f89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декабря 2021 года № 120-VII. Зарегистрировано в Министерстве юстиции Республики Казахстан 20 декабря 2021 года № 25821. Утратило силу решением Атырауского областного маслихата от 18 марта 2026 года № 227-VIII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18.03.2026 № </w:t>
      </w:r>
      <w:r>
        <w:rPr>
          <w:rFonts w:ascii="Times New Roman"/>
          <w:b w:val="false"/>
          <w:i w:val="false"/>
          <w:color w:val="ff0000"/>
          <w:sz w:val="28"/>
        </w:rPr>
        <w:t>227-VIII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августа 2021 года № 470 "Об утверждении Методики расчета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24170)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Атырауской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– 50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учета питьевой воды - 60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16 августа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