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5197" w14:textId="3855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25 декабря 2021 года № 56/1 "Об утверждении бюджета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октября 2021 года № 12/2. Зарегистрировано в Министерстве юстиции Республики Казахстан 15 октября 2021 года № 24793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района Шал акына на 2021-2023 годы" от 25 декабря 2020 года № 56/1 (зарегистрировано в Реестре государственной регистрации нормативных правовых актов под № 6877)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Шал акына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7 057 244,4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414 258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6 622 506,4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7 130 252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65 055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71 775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- 138 062,6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138 062,6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71 775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6 720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73 007,6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528"/>
        <w:gridCol w:w="2970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7 057 244,4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6 622 506,4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6 621 709,2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6 621 709,2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7 130 252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1 060 503,2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869 313,2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791 357,8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  <w:bookmarkEnd w:id="22"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765 733,4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  <w:bookmarkEnd w:id="23"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324 905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  <w:bookmarkEnd w:id="24"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1 267 320,2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1 469 415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1 469 415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1 404 768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2 489 467,6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2 489 467,6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2 489 467,6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2 394 737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-138 062,6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25"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138 062,6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