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a44b" w14:textId="a34a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Семипольского сельского округа района Шал акына Северо-Казахстанской области от 2 декабря 2009 года №15 "О присвоении наименований составным частям села Балуан Семипольского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15 января 2021 года № 1. Зарегистрировано Департаментом юстиции Северо-Казахстанской области 18 января 2021 года № 7075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Семипольского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Семипольского сельского округа района Шал акына Северо-Казахстанской области "О присвоении наименований составным частям села Балуан Семипольского сельского округа района Шал акына" от 2 декабря 2009 года №15 (опубликовано 5 февраля 2010 года в районных газетах "Парыз" и "Новатор", зарегистрировано в Реестре государственной регистрации нормативных правовых актов под №13-14-90)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"селосы", "селолық", "селосының"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