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14931" w14:textId="43149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Афанасьевского сельского округа района Шал акына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8 января 2021 года № 56/6. Зарегистрировано Департаментом юстиции Северо-Казахстанской области 14 января 2021 года № 7024.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6 Закона Республики Казахстан от 23 января 2001 года "О местном государственном управлении и самоуправлении в Республике Казахстан", маслихат района Шал акына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Афанасьевского сельского округа района Шал акына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26 694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1 505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25 189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27 125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431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Шал акына СевероКазахстанской области от 21.04.2021 </w:t>
      </w:r>
      <w:r>
        <w:rPr>
          <w:rFonts w:ascii="Times New Roman"/>
          <w:b w:val="false"/>
          <w:i w:val="false"/>
          <w:color w:val="000000"/>
          <w:sz w:val="28"/>
        </w:rPr>
        <w:t>№ 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24.11.2021 </w:t>
      </w:r>
      <w:r>
        <w:rPr>
          <w:rFonts w:ascii="Times New Roman"/>
          <w:b w:val="false"/>
          <w:i w:val="false"/>
          <w:color w:val="000000"/>
          <w:sz w:val="28"/>
        </w:rPr>
        <w:t>№ 14/3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Афанасьевского сельского округа на 2021 год формируются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за счет следующих налоговых поступлений: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налога на имущество физических лиц по объектам обложения данным налогом, находящимся на территории села, сельского округа;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налога на транспортные средства: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бюджетную субвенцию, передаваемую из районного бюджета в бюджет Афанасьевского сельского округа на 2021 год в сумме 10 300 тысяч тенге.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в бюджете Афанасьевского сельского округа на 2021 год поступление целевых текущих трансфертов из областного бюджета на обеспечение санитарии населенных пунктов сельского округа.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Афанасьевского сельского округа на 2021 год поступление целевых текущих трансфертов из районного бюджета, в том числе на: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услуги по обеспечению деятельности акима сельского округа;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освещение улиц в населенных пунктах сельского округа;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функционирования автомобильных дорог в сельском округе;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реализацию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декабря 2019 года № 990 "Об утверждении Государственной программы развития регионов на 2020-2025 годы".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2021 года.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Шал акына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Шал акына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 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56/6</w:t>
            </w:r>
          </w:p>
        </w:tc>
      </w:tr>
    </w:tbl>
    <w:bookmarkStart w:name="z4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Афанасьевского сельского округа района Шал акына на 2021 год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Шал акына Северо-Казахстанской области от 21.04.2021 </w:t>
      </w:r>
      <w:r>
        <w:rPr>
          <w:rFonts w:ascii="Times New Roman"/>
          <w:b w:val="false"/>
          <w:i w:val="false"/>
          <w:color w:val="ff0000"/>
          <w:sz w:val="28"/>
        </w:rPr>
        <w:t>№ 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24.11.2021 </w:t>
      </w:r>
      <w:r>
        <w:rPr>
          <w:rFonts w:ascii="Times New Roman"/>
          <w:b w:val="false"/>
          <w:i w:val="false"/>
          <w:color w:val="ff0000"/>
          <w:sz w:val="28"/>
        </w:rPr>
        <w:t>№ 14/3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акына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56/6</w:t>
            </w:r>
          </w:p>
        </w:tc>
      </w:tr>
    </w:tbl>
    <w:bookmarkStart w:name="z5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Афанасьевского сельского округа района Шал акына на 2022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акына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56/6</w:t>
            </w:r>
          </w:p>
        </w:tc>
      </w:tr>
    </w:tbl>
    <w:bookmarkStart w:name="z6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Афанасьевского сельского округа района Шал акына на 2023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