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39a4" w14:textId="f9d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Коктерекского сельского округа Уалихановского района Северо-Казахстанской области от 13 сентября 2021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23 декабря 2021 года № 17. Зарегистрировано в Министерстве юстиции Республики Казахстан 30 декабря 2021 года № 26249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Уалихановского района от 2 ноября 2021 года № 17-08/234,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на территории села Мортык Коктерекского сельского округа Уалихановского района Северо-Казахстанской области, в связи с проведением комплекса ветеринарных мероприятий по ликвидации болезни вирусной диареи и инфекционного ринотрахеита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Коктерекского сельского округа Уалихановского района Северо-Казахстанской области от 13 сентября 2021 года № 11 "Об установлении ограничительных мероприятий" (зарегистрировано в Реестре государственной регистрации нормативных правовых актов за № 24419).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