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95c2a" w14:textId="cf95c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присвоении наименования безымянным улицам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Кишкенекольского сельского округа Уалихановского района Северо-Казахстанской области от 14 апреля 2021 года № 46. Зарегистрировано Департаментом юстиции Северо-Казахстанской области 16 апреля 2021 года № 7293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от 8 декабря 1993 года "Об административно-территориальном устройстве Республики Казахстан"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Республике Казахстан от 23 января 2001 года "О местном государственном управлении и самоуправлении в Республике Казахстан", на основании заключения областной ономастической комиссии от 29 декабря 2020 года, с учетом мнения населения села Кишкенеколь Уалихановского района Северо-Казахстанской области аким Кишкенекольского сельского округа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Присвоить безымянным улицам села Кишкенеколь Кишкенекольского сельского округа Уалихановского района Северо-Казахстанской области, согласно прилагаемой схематической карте, следующие наименования: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безымянная улица №1 – улица Капар Саниев;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безымянная улица №2 – улица Назым Балтабаев;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безымянная улица №3 – улица Нұрмақ Жүнісов;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Кишкенекольского сельского округа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Жусупов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акима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Кишкенекольского сельского округа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Уалихановского района Северо-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2021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</w:t>
            </w:r>
          </w:p>
        </w:tc>
      </w:tr>
    </w:tbl>
    <w:bookmarkStart w:name="z1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Схематическая карта о присвоении наименования безымянным улицам села Кишкенеколь Кишкенекольского сельского округа Уалихановского района Северо-Казахстанской области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"/>
    <w:p>
      <w:pPr>
        <w:spacing w:after="0"/>
        <w:ind w:left="0"/>
        <w:jc w:val="both"/>
      </w:pPr>
      <w:r>
        <w:drawing>
          <wp:inline distT="0" distB="0" distL="0" distR="0">
            <wp:extent cx="7810500" cy="928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