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2330" w14:textId="cca2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Интернационального сельского округа Тимирязевского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8 января 2021 года № 51/9. Зарегистрировано Департаментом юстиции Северо-Казахстанской области 12 января 2021 года № 6969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5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>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Интернационального сельского округа Тимирязевского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–28 919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28 131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28 919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2021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 (коммунальной собственности местного самоуправления):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2021 год в сумме 13 565 тысяч тенге.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51/9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6174"/>
        <w:gridCol w:w="2312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профцита) бюджета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51/9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51/9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Интернационального сельского округа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