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e3c6" w14:textId="851e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2020 года № 418 "Об утверждении бюджета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августа 2021 года № 70. Зарегистрировано в Министерстве юстиции Республики Казахстан 13 августа 2021 года № 23985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2021 - 2023 годы" от 25 декабря 2020 года № 418 (зарегистрировано в Реестре государственной регистрации нормативных правовых актов под № 6879)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9542468,9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1208873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8252321,9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9856177,1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51276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9981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-500289,2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500289,2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9981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300708,2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расходах бюджета района на 2021 год целевые текущие трансферты, передаваемые из бюджета района в бюджет сельских округов в сумме 261456,2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– 9436,5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Алаботинскому сельскому округу – 18600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Амандыкскому сельскому округу – 6157,5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Большеизюмовскому сельскому округу – 16623,4 тысяч тенге;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Донецкому сельскому округу – 7610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Драгомировскому сельскому округу – 23644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Зеленогайскому сельскому округу – 8401 тысяч тенге;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Келлеровскому сельскому округу – 24542,1 тысяч тенге;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Кировскому сельскому округу – 8346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Краснополянскому сельскому округу – 8954 тысяч тенге,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сельскому округу – 7476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Мироновскому сельскому округу – 2933,4 тысяч тенге;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Рощинскому сельскому округу – 25006 тысяч тенге;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Тендыкскому сельскому округу – 380 тысяч тенге;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Тихоокеанскому сельскому округу – 6780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Чермошнянскому сельскому округу – 2416,8 тысяч тенге;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сельскому округу – 11088,8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сельскому округу – 13700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Тайынша – 59361,7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0"/>
        <w:gridCol w:w="711"/>
        <w:gridCol w:w="367"/>
        <w:gridCol w:w="1079"/>
        <w:gridCol w:w="5871"/>
        <w:gridCol w:w="2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9542468,9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8252321,9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сельков округов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8252121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9856177,1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1613028,4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1318365,7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957790,7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19220,9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4542118,1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4542118,1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4542118,1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- 500289,2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