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850ef" w14:textId="b2850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Келлеровского сельского округа Тайыншинского района Северо-Казахстанской области на 2021 - 2023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8 января 2021 года № 434. Зарегистрировано Департаментом юстиции Северо-Казахстанской области 12 января 2021 года № 6966.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2-7)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Келлеровского сельского округа Тайыншинского района Северо-Казахстанской области на 2021 - 2023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81373,1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11168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70205,1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87901,4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- 6528,3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–6528,3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6528,3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Тайыншинского района Северо-Казахстанской области от 06.05.2021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маслихата Тайыншинского района СевероКазахстанской области от 15.11.2021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Келлеровского сельского округа Тайыншинского района формируются в соответствии с Бюджетным кодексом Республики Казахстан за счет следующих налоговых поступлений: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маслихата Тайыншинского района Северо-Казахстанской области от 15.11.2021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Келлеровского сельского округа на 2021 год поступление целевых текущих трансфертов из республиканского бюджета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в сумме 810 тысяч тенге.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Келлеровского сельского округа на 2021 год поступление целевых текущих трансфертов из областного бюджета в бюджет Келлеровского сельского округа на уличное освещение населенных пунктов в сумме 12909 тысяч тенге, оснащение культурно-оздоровительных центров при доме культуры в сумме 2971 тысяч тенге, повышение заработной платы государственным служащим в сумме 5109 тысяч тенге.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Тайыншинского района Северо-Казахстанской области от 15.11.2021 </w:t>
      </w:r>
      <w:r>
        <w:rPr>
          <w:rFonts w:ascii="Times New Roman"/>
          <w:b w:val="false"/>
          <w:i w:val="false"/>
          <w:color w:val="00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Келлеровского сельского округа на 2021 год поступление целевых текущих трансфертов из районного бюджета в бюджет Келлеровского сельского округа в сумме 20625 тысяч тенге.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5-1. Учесть в бюджете Келлеровского сельского округа на 2021 год поступление целевых текущих трансфертов из районного бюджета в бюджет Келлеровского сельского округа на бурение скважины и установку водяных емкостей в селе Келлеровка в сумме 8275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5-1 в соответствии с решением маслихата Тайыншинского района Северо-Казахстанской области от 06.05.2021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Установить бюджетную субвенцию, передаваемую из районного бюджета в бюджет Келлеровского сельского округа на 2021 год в сумме 23864 тысяч тенге.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6-1. Предусмотреть в бюджете Келлеровского сельского округа на 2021 год расходы за счет свободных остатков бюджетных средств, сложившихся на начало финансового года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6-1 в соответствии с решением маслихата Тайыншинского района Северо-Казахстанской области от 06.05.2021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Кершис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Тайыншинского района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 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434</w:t>
            </w:r>
          </w:p>
        </w:tc>
      </w:tr>
    </w:tbl>
    <w:bookmarkStart w:name="z4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Келлеровского сельского округа Тайыншинского района Северо-Казахстанской области на 2021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Тайыншинского района Северо-Казахстанской области от 06.05.2021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01.01.2021); в редакции решения маслихата Тайыншинского района СевероКазахстанской области от 15.11.2021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3"/>
        <w:gridCol w:w="827"/>
        <w:gridCol w:w="419"/>
        <w:gridCol w:w="1247"/>
        <w:gridCol w:w="5524"/>
        <w:gridCol w:w="24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9"/>
        </w:tc>
        <w:tc>
          <w:tcPr>
            <w:tcW w:w="5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81373,1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70205,1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70205,1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87901,4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19100,1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16600,1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- 6528,3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6528,3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 займов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6528,3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6528,3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434</w:t>
            </w:r>
          </w:p>
        </w:tc>
      </w:tr>
    </w:tbl>
    <w:bookmarkStart w:name="z5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Келлеровского сельского округа Тайыншинского района Северо-Казахстанской области на 2022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394"/>
        <w:gridCol w:w="1394"/>
        <w:gridCol w:w="6174"/>
        <w:gridCol w:w="21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434</w:t>
            </w:r>
          </w:p>
        </w:tc>
      </w:tr>
    </w:tbl>
    <w:bookmarkStart w:name="z7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Келлеровского сельского округа Тайыншинского района Северо-Казахстанской области на 2023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394"/>
        <w:gridCol w:w="1394"/>
        <w:gridCol w:w="6174"/>
        <w:gridCol w:w="21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2021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4 в соответствии с решением маслихата Тайыншинского района Северо-Казахстанской области от 06.05.2021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3"/>
        <w:gridCol w:w="1906"/>
        <w:gridCol w:w="1907"/>
        <w:gridCol w:w="3923"/>
        <w:gridCol w:w="316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6528,3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6528,3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6528,3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