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666" w14:textId="c3e8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28 сентября 2020 года № 76/2 "Об утверждении Плана по управлению пастбищами и их использованию в Мамлютском районе Северо-Казахстанской области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5/14. Зарегистрировано Департаментом юстиции Северо-Казахстанской области 6 мая 2021 года № 7398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Плана по управлению пастбищами и их использованию в Мамлютском районе Северо-Казахстанской области на 2020-2021 годы" от 28 сентября 2020 года № 76/2 (зарегистрировано в Реестре государственной регистрации нормативных правовых актов под № 6561)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сентября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Мамлютском районе Северо-Казахстанской области на 2020-2021 годы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Мамлютском районе Северо-Казахстанской области на 2020-2021 годы (далее –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№ 15090), приказом Министра сельского хозяйства Республики Казахстан № 3-3/332 "Об утверждении предельно допустимой нормы нагрузки на общую площадь пастбищ" (зарегистрирован в Министерстве юстиции Республики Казахстан № 11064).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 5 к настоящему Плану; 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приложению 6 к настоящему Плану;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 7 к настоящему Плану;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Мамлютском районе имеются 11 сельский округ, город Мамлютка, 39 сельских населенных пунктов.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Мамлютского района 410001 га, из них пастбищные земли – 125187 га.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292774 га;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44746 га;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1618 га;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30604 га.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 мм.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 см.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пункта, 26 скотомогильников.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Мамлютском районе насчитывается крупного рогатого скота 19647 голов, мелкого рогатого скота 18235 голов, 5335 голов лошадей.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Мамлютскому району имеются всего 125187 га пастбищных угодий. В черте населенного пункта числится 31515 га пастбищ, в землях запаса имеются 15978 га пастбищных угодий.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Мамлютского района.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Мамлютского района полностью обеспечивает поголовье сельскохозяйственных животных.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гектар;мм - миллиметр;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сантиметр;с/о - сельский округ;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г/о - городской округ;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показатель Цельсия.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Мамлютском районе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Мамлютском районе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5"/>
        <w:gridCol w:w="2976"/>
        <w:gridCol w:w="2977"/>
        <w:gridCol w:w="2977"/>
        <w:gridCol w:w="1363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4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августа</w:t>
            </w:r>
          </w:p>
          <w:bookmarkEnd w:id="5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22 октября 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  <w:bookmarkEnd w:id="5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5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5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55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5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  <w:bookmarkEnd w:id="5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5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59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6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6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</w:t>
            </w:r>
          </w:p>
          <w:bookmarkEnd w:id="6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63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июня</w:t>
            </w:r>
          </w:p>
          <w:bookmarkEnd w:id="6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6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6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67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6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6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70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7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7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августа</w:t>
            </w:r>
          </w:p>
          <w:bookmarkEnd w:id="73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7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22 октября</w:t>
            </w:r>
          </w:p>
          <w:bookmarkEnd w:id="7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7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77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с 25 августа по 22 октября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</w:t>
            </w:r>
          </w:p>
          <w:bookmarkEnd w:id="78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7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8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81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8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8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8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августа </w:t>
            </w:r>
          </w:p>
          <w:bookmarkEnd w:id="85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августа </w:t>
            </w:r>
          </w:p>
          <w:bookmarkEnd w:id="8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8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8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89"/>
        </w:tc>
      </w:tr>
    </w:tbl>
    <w:bookmarkStart w:name="z1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90"/>
    <w:bookmarkStart w:name="z1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