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4954" w14:textId="7f64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Пригородного сельского округа Мамлютского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5 января 2021 года № 82/12. Зарегистрировано Департаментом юстиции Северо-Казахстанской области 8 января 2021 года № 6897.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Пригородного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–25612,6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23888,6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26379,5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-766,9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766,9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14.12.2021 </w:t>
      </w:r>
      <w:r>
        <w:rPr>
          <w:rFonts w:ascii="Times New Roman"/>
          <w:b w:val="false"/>
          <w:i w:val="false"/>
          <w:color w:val="000000"/>
          <w:sz w:val="28"/>
        </w:rPr>
        <w:t>№ 14/12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 в сумме 17835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82/12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2021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14.12.2021 </w:t>
      </w:r>
      <w:r>
        <w:rPr>
          <w:rFonts w:ascii="Times New Roman"/>
          <w:b w:val="false"/>
          <w:i w:val="false"/>
          <w:color w:val="ff0000"/>
          <w:sz w:val="28"/>
        </w:rPr>
        <w:t>№ 14/12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 , поселках, сельских округах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82/12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82/12</w:t>
            </w:r>
          </w:p>
        </w:tc>
      </w:tr>
    </w:tbl>
    <w:bookmarkStart w:name="z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