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2006" w14:textId="3472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6 мая 2021 года № 117. Зарегистрировано Департаментом юстиции Северо-Казахстанской области 11 мая 2021 года № 7415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района Магжана Жумабаева Северо-Казахстанской области от 28.12.2022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района Магжана Жумабаева Северо-Казахстанской области от 28.12.2022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на территории района Магжана Жумабаева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района Магжана Жумабаева Северо-Казахстанской области от 28.12.2022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района Магжана Жумабаева Северо-Казахстанской области от 28.12.2022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постановления акимата района Магжана Жумабаева Северо-Казахстанской области: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определении мест для размещения агитационных печатных материалов и предоставлении помещений для проведения встреч с избирателями для всех кандидатов на территории района Магжана Жумабаева Северо-Казахстанской области" от 4 мая 2019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5395);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внесении изменений в постановление акимата района Магжана Жумабаева Северо-Казахстанской области от 4 мая 2019 года № 110 "Об определении мест для размещения агитационных печатных материалов и предоставлении помещений для проведения встреч с избирателями для всех кандидатов на территории района Магжана Жумабаева Северо-Казахстанской области" от 29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6440).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Магжана Жумабаева Северо-Казахстанской области Шарипова А.С.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Магжана Жумабаева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района Магжана Жумабаева Северо-Казахстанской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района Магжана Жумабаева Северо-Казахстанской области от 23.07.2025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Авангардский сельский округ,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"Полтавская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Авангардский сельский округ,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"Хлеборобская основная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Авангардский сельский округ,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Рощино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медицинского пункта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Аққайың,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"Октябрьская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Аққайың,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Гаврино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бывшему зданию коммунального государственного учреждения "Гавринская начальная школа" района Магжана Жумабаева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Аққайың,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Хлебороб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"Хлеборобовская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Алтын дән,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"Советская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Алтын дән,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бывшему зданию коммунального государственного учреждения "Придорожная неполная средняя школа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 сельский округ,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"Бастомарская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 сельский округ,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Писаревка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"Писаревская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 сельский округ,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территория, прилегающая к зданию медицинского пункта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 предприятия на праве хозяйственного ведения "Районная больница района Магжана Жумабаева"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Бәйтерек,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"Фурмановская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Бәйтерек,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территория, прилегающая к зданию здание медицинского пункта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 предприятия на праве хозяйственного ведения "Районная больница района Магжана Жумабаева"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Бәйтерек,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Новотроицкое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"Колосовская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 сельский округ,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Возвышенка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"Возвышенская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 сельский округ,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"Александровская основная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территория, прилегающая к зданию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культуры 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Каракогинского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 Северо-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Каракогинский сельский округ,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медицинского пункта коммунального государственного предприятия на праве хозяйственного ведения "Районная больница района Магжана Жумабаева"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Каракогинский сельский округ,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Образец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центра досуга населения товарищества с ограниченной ответственностью "Нұр-Агро 2050"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Конюховский сельский округ,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Конюхово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"Конюховская основная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Конюховский сельский округ,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Куломзино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"Куломзинская начальная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сельский округ,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Лебяжье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прилегающей к зданию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 учреждения "Лебяжинская основная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Куралай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прилегающей к зданию коммунального государственного учреждения "Красно-Казахстанская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Мағжан,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 учреждения "Молодежная начальная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Мағжан,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Сарытомарского Дома культуры коммунального государственного учреждения "Аппарат акима сельского округа Мағжан"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 сельский округ,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государственного учреждения "Молодогвардейская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 сельский округ,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Золотая Нива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медицинского пункта коммунального государственного предприятия на праве хозяйственного ведения "Районная больница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Ноғайбай би,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"Надеждинская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Ноғайбай би,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центра досуга населения товарищества с ограниченной ответственностью "Ногайбай"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Ноғайбай би,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Центра досуга коммунального государственного учреждения "Аппарат акима сельского округа Ноғайбай би района Магжана Жумабаева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Ноғайбай би,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Дюсеке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медицинского пункта коммунального государственного предприятия на праве хозяйственного ведения "Районная больница района Магжана Жумабаева"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Ноғайбай би,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Еремеевка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"Еремеевская начальная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Ноғайбай би,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Бинаш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"Беняшская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 сельский округ,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Полудино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"Полудинская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 сельский округ,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Ганькино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"Ганькинская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Тамановский сельский округ,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"Таманский комплекс школа-ясли-сад"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Тамановский сельский округ,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 учреждения "Майбалыкская основная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Тамановский сельский округ,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Пулеметовка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 учреждения "Пулеметовская начальная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сельский округ,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"Узункольская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сельский округ,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территория, прилегающая к зданию медицинского пункта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 предприятия на праве хозяйственного ведения "Районная больница района Магжана Жумабаева"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сельский округ,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товарищества с ограниченной ответственностью "Рика KZ"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Дома культуры коммунального государственного учреждения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Успенского сельского округа района Магжана Жумабаева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"Енбекши-казахская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"Булаевское лесное учреждение"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 сельский округ,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"Чистовская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 сельский округ,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Пролетарка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"Пролетарская начальная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 сельский округ,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Тищенко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"Центр досуга" коммунального государственного учреждения "Аппарат акима Чистовского сельского округа района Магжана Жумабаева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государственного коммунального казенного предприятия "Центр самодеятельного народного творчества и досуговой деятельности акимата района Магжана Жумабаева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КГП на ПХВ Районная больница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Буденного,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"Булаевская средняя школа № 2"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Булаево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территория, прилегающая к зданию Магазина "ПерекрҰсток" ИП "Оксана"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 улица Нефтеплощадка,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помещению медицинского пункта коммунального государственного предприятия на праве хозяйственного ведения "Районная больница района Магжана Жумабаева"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Медвежка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"Медвежинская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оот "__" _________ 2021 года № __</w:t>
            </w:r>
          </w:p>
        </w:tc>
      </w:tr>
    </w:tbl>
    <w:bookmarkStart w:name="z5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 на территории района Магжана Жумабаева Северо-Казахстанской области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Исключено постановлением акимата района Магжана Жумабаева Северо-Казахстанской области от 28.12.2022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