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bb3e" w14:textId="98bb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Бәйтерек района Магжана Жумабаева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января 2021 года № 46-4. Зарегистрировано Департаментом юстиции Северо-Казахстанской области 18 января 2021 года № 7076.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Бәйтерек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35 745,3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33 545,3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36 311,7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566,4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03.07.2021 </w:t>
      </w:r>
      <w:r>
        <w:rPr>
          <w:rFonts w:ascii="Times New Roman"/>
          <w:b w:val="false"/>
          <w:i w:val="false"/>
          <w:color w:val="00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00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транспортные средства: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2021 год предусмотрен объем субвенции, передаваемой из районного бюджета в бюджет округа в сумме 17 737,0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Бәйтерек на 2021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 в бюджете сельского округа Бәйтерек на 2021 год поступление текущих трансфертов из районного бюджета,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уличного освещения села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твердого топлива для обслуживания Дома культуры села Бәйтерек;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организацию водоснабжения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03.07.2021 </w:t>
      </w:r>
      <w:r>
        <w:rPr>
          <w:rFonts w:ascii="Times New Roman"/>
          <w:b w:val="false"/>
          <w:i w:val="false"/>
          <w:color w:val="00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Бәйтерек расходы за счет свободных остатков бюджетных средств, сложившихся по состоянию на 1 января 2021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3-12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сельского округа Бәйтерек на 2021 год поступление текущих трансфертов из областного бюджета на текущий ремонт уличного освещения в селах Бәйтерек и Новотроицкое. 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46-4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2021 год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03.07.2021 </w:t>
      </w:r>
      <w:r>
        <w:rPr>
          <w:rFonts w:ascii="Times New Roman"/>
          <w:b w:val="false"/>
          <w:i w:val="false"/>
          <w:color w:val="ff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ff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ff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января 2021 года № 46-4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Бюджет сельского округа Бәйтерек района Магжана Жумабаева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Бәйтерек района Магжана Жумабаева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Магжана Жумабаева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января 2021 года № 46-4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бюджета сельского округа Бәйтерек за счет свободных остатков  бюджетных средств, сложившихся на 1 января 2021 года и возврата  неиспользованных (недоиспользованных) в 2020 году целевых 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3-12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