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4d51b" w14:textId="944d5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Кызылжарском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Кызылжарского района Северо-Казахстанской области от 1 октября 2021 года № 8/6. Зарегистрировано в Министерстве юстиции Республики Казахстан 12 октября 2021 года № 24719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решения Кызылжарского районного маслихата Северо-Казахстанской области от 28.11.2022 </w:t>
      </w:r>
      <w:r>
        <w:rPr>
          <w:rFonts w:ascii="Times New Roman"/>
          <w:b w:val="false"/>
          <w:i w:val="false"/>
          <w:color w:val="ff0000"/>
          <w:sz w:val="28"/>
        </w:rPr>
        <w:t>№ 18/3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социальной и медико-педагогической коррекционной поддержке детей с ограниченными возможностями",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Кызылжарском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Кызылжарского районного маслихата Северо-Казахстанской области от 28.11.2022 </w:t>
      </w:r>
      <w:r>
        <w:rPr>
          <w:rFonts w:ascii="Times New Roman"/>
          <w:b w:val="false"/>
          <w:i w:val="false"/>
          <w:color w:val="000000"/>
          <w:sz w:val="28"/>
        </w:rPr>
        <w:t>№ 18/3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Кызылжарского районного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8/6</w:t>
            </w:r>
          </w:p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Кызылжарском районе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Кызылжарского районного маслихата Северо-Казахстанской области от 28.11.2022 </w:t>
      </w:r>
      <w:r>
        <w:rPr>
          <w:rFonts w:ascii="Times New Roman"/>
          <w:b w:val="false"/>
          <w:i w:val="false"/>
          <w:color w:val="ff0000"/>
          <w:sz w:val="28"/>
        </w:rPr>
        <w:t>№ 18/3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 ; от 17.05.2023 </w:t>
      </w:r>
      <w:r>
        <w:rPr>
          <w:rFonts w:ascii="Times New Roman"/>
          <w:b w:val="false"/>
          <w:i w:val="false"/>
          <w:color w:val="ff0000"/>
          <w:sz w:val="28"/>
        </w:rPr>
        <w:t>№ 3/23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Кызылжарском районе разработаны в соответствии с Правилами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– Правила возмещения затрат).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детей с ограниченными возможностями из числа детей с инвалидностью по индивидуальному учебному плану (далее – возмещение затрат на обучение) производится коммунальным государственным учреждением "Кызылжарский районный отдел занятости и социальных программ" на основании справки из учебного заведения, подтверждающей факт обучения ребенка с инвалидностью на дому.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ребенка с инвалидностью восемнадцати лет, окончания срока инвалидности, в период обучения ребенка с инвалидностью в государственных учреждениях, направление ребенка с инвалидностью на проживание в государственные или частные медико-социальные учреждения, смерть ребенка с инвалидностью, переезд семьи за пределы Кызылжарского района либо переезд за пределы Республики Казахстан в целом), выплата прекращается с месяца, следующего за тем, в котором наступили соответствующие обстоятельства.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возмещения затрат на обучение на дому заявитель обращается в уполномоченный орган через Государственную корпорацию или на портал с заявлением по форме согласно приложению 1 или 2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приложению 3 к Правилам возмещения затрат.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назначением выплаты по возмещению затрат на обучение на дому детей с инвалидностью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приложению 2 к Правилам возмещения затрат, осуществляется самим заявителем.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шести с половиной месячным расчетным показателям в квартал на каждого ребенка с инвалидностью.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оказании государственной услуги, установленные законами Республики Казахстан предусмотрены строкой девять приложения 3 к Правилам возмещения затрат.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