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03c93" w14:textId="9903c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8 января 2021 года № 61/10 "Об утверждении бюджета Лесного сельского округа Кызылжарского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4 марта 2021 года № 3/26. Зарегистрировано Департаментом юстиции Северо-Казахстанской области 10 марта 2021 года № 7167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бюджета Лесного сельского округа Кызылжарского района на 2021-2023 годы" от 8 января 2021 года № 61/10 (опубликовано 20 января 2021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7056)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Лесного сельского округа Кызылжарского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23 860,1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4 298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19 562,1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24 106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- 245,9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- 245,9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245,9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Бондарь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61/10</w:t>
            </w:r>
          </w:p>
        </w:tc>
      </w:tr>
    </w:tbl>
    <w:bookmarkStart w:name="z4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Лесного сельского округа Кызылжарского района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23 860,1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19 562,1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19 562,1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19 562,1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1 436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2"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-245,9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3"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4"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