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d50d" w14:textId="36cd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Архангельского сельского округа Кызылжарского района Северо-Казахстанской области от 31 мая 2021 года № 20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11 августа 2021 года № 38. Зарегистрировано в Министерстве юстиции Республики Казахстан 24 августа 2021 года № 24097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19 июля 2021 года № 01-11/208,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Береговая села Архангельское Архангельского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бешенства.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Архангельского сельского округа Кызылжарского района Северо-Казахстанской области от 31 мая 2021 года № 20 "Об установлении ограничительных мероприятий" (зарегистрировано в Реестре государственной регистрации нормативных правовых актов за № 22908).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