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c079" w14:textId="250c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19 июля 2021 года № 182. Зарегистрировано в Министерстве юстиции Республики Казахстан 22 июля 2021 года № 23649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Жамбылского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Жамбылской районной избирательной комиссией (по согласованию) места для размещения агитационных печатных материалов для всех кандидатов на территории Жамбылского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Жамбылского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Жамбылского района Северо-Казахстанской области",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размещение настоящего постановления на интернет-ресурсе акимата Жамбылского района;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Жамбылского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Жамбылская районная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избирательная комиссия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Жамбылского района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Жамбылского района Северо-Казахстанской области от 24.02.2025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"Аппарат акима Архангельского сельского округа Жамбылского района Северо - Казахстанской области", улица Гагарина, 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Айтуар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"Айтуарская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 улица Достык, 2А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"Баянская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 улица Шагырай, 34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Благовещенка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"Аппарат акима Благовещенского сельского округа Жамбылского района Северо - Казахстанской области", улица Мира,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бывшей школы, улица Уалиханова, 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"Жамбылская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 улица Мектеп,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Есперлы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бывшей школы, улица Мектеп,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частного дома, улица Мектеп, 3/2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"Аппарат акима Казанского сельского округа Жамбылского района Северо - Казахстанской области", улица Конституции, 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культурно – досугового центра "Достык", улица Школьная, 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магазина, улица Кооперативная,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"Кайранкольская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области", улица Гагарина,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частного дома, улица Абая,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Украинское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"Украинская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области", улица Конституции, 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Кладбинка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"Кладбинская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области", улица Мира, 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Сенжарка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магазина "Рахат", улица Центральная, 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бывшего акимата, улица Поселковая, 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Миролюбово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магазина "Родник", улица Центральная, 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частного дома, улица Школьная, 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Святодуховка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"Аппарат акима Майбалыкского сельского округа Жамбылского района Северо - Казахстанской области", улица Трудовая,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бывшей школы, улица Сабита Муканова,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дома культуры, улица Е. Естемисова, 17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"Аппарат акима Мирного сельского округа Жамбылского района Северо - Казахстанской области", улица Ленина,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"Айымжанская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области", улица Абая, 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"Петровская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области", улица Октябрьская, 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бывшей школы, улица Мира, 27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"Озерная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области", улица Конституции,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"Бауманская начальная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области", улица Школьная, 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сельского клуба, улица Абылайхана, 18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"Буденновская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области", улица Школьная, 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бывшей школы, улица Степная, 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офиса фермерского хозяйства "Астык", улица Станичная, 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бывшей школы, улица Украинская, 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Пресноредуть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пункта раздачи воды, улица Центральная,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Макарьевка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магазина "Ксения", улица МолодҰжная,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Нурымбет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пункта раздачи воды, улица Малая, 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"Аппарат акима Пресновского сельского округа Жамбылского района Северо - Казахстанской области", улица Дружбы, 19;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казенного предприятия на праве оперативного управления "Дом культуры" коммунального государственного учреждения "Отдел внутренней политики, культуры и развития языков акимата Жамбылского района Северо-Казахстанской области", улица Иванова, 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дома культуры, улица Мира, 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Троицкое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"Троицкая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области", улица Центральная, 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</w:tbl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Жамбылского района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9 июля 2014 года № 182 "Об определении мест для размещения агитационных печатных материалов и предоставлении помещения для проведения встреч с выборщиками кандидатов в акимы сельских округов на территории Жамбылского района Северо-Казахстанской области" (зарегистрировано в Реестре государственной регистрации нормативных правовых актов под № 2855);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15 февраля 2018 года № 34 "О внесении изменения в постановление акимата Жамбылского района Северо-Казахстанской области от 9 июля 2014 года № 182 "Об определении мест для размещения агитационных печатных материалов и предоставлении помещения для проведения встреч с выборщиками кандидатов в акимы сельских округов на территории Жамбылского района Северо-Казахстанской области" (зарегистрировано в Реестре государственной регистрации нормативных правовых актов под № 4581);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24 декабря 2018 года № 287 "Об определении мест для размещения агитационных печатных материалов и предоставления помещений для встреч с избирателями для всех кандидатов в депутаты Мажилиса Парламента Республики Казахстан, областного и районного маслихатов на территории Жамбылского района Северо - Казахстанской области" (зарегистрировано в Реестре государственной регистрации нормативных правовых актов под № 5097);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22 января 2019 года № 7 "Об определении мест для размещения агитационных печатных материалов и предоставления помещений для встреч с избирателями для всех кандидатов в Президенты Республики Казахстан на территории Жамбылского района Северо - Казахстанской области" (зарегистрировано в Реестре государственной регистрации нормативных правовых актов под № 5204).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