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661d" w14:textId="d9e6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Казанского сельского округа Жамбылского района Северо-Казахстанской области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8 января 2021 года № 58/12. Зарегистрировано Департаментом юстиции Северо-Казахстанской области 14 января 2021 года № 7042.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Казанского сельского округа Жамбылского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46 607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2 335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44 272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47 243,4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-636,4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636, 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636,4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9.07.2021 </w:t>
      </w:r>
      <w:r>
        <w:rPr>
          <w:rFonts w:ascii="Times New Roman"/>
          <w:b w:val="false"/>
          <w:i w:val="false"/>
          <w:color w:val="000000"/>
          <w:sz w:val="28"/>
        </w:rPr>
        <w:t>№ 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Жамбылского района СевероКазахстанской области от 20.10.2021 </w:t>
      </w:r>
      <w:r>
        <w:rPr>
          <w:rFonts w:ascii="Times New Roman"/>
          <w:b w:val="false"/>
          <w:i w:val="false"/>
          <w:color w:val="00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08.12.2021 </w:t>
      </w:r>
      <w:r>
        <w:rPr>
          <w:rFonts w:ascii="Times New Roman"/>
          <w:b w:val="false"/>
          <w:i w:val="false"/>
          <w:color w:val="000000"/>
          <w:sz w:val="28"/>
        </w:rPr>
        <w:t>№ 9/17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налагаемые акимом сельского округа за административные правонарушения;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доходов от коммунальной собственности сельского округа (коммунальной собственности местного самоуправления);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других неналоговых поступления в бюджет сельского округа.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2021 год в сумме 28 936 тысяч тенге.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Казанского сельского округа Жамбылского района Северо-Казахстанской области на 2021 год целевые трансферты из районного бюджета: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функционирования автомобильных дорог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благоустройство и озеленение населенных пунктов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года, утвержденной постановлением Правительства Республики Казахстан от 27 декабря 2019 года № 990 "Об утверждении Государственной программы развития регионов на 2020-2025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приобретение вертикального подъемника для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приобретение видеокамер наружного наблюдения.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приобретение отопительного котла для Екатериновского сельского клуба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организацию водоснабжения населенных пунктов Казанского сельского округа Жамбылского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оплату труда методиста по спорту.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определяются решением акима Казанского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2021-2023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Жамбылского района Северо-Казахстанской области от 9.07.2021 </w:t>
      </w:r>
      <w:r>
        <w:rPr>
          <w:rFonts w:ascii="Times New Roman"/>
          <w:b w:val="false"/>
          <w:i w:val="false"/>
          <w:color w:val="000000"/>
          <w:sz w:val="28"/>
        </w:rPr>
        <w:t>№ 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с изменениями, внесенными решением маслихата Жамбылского района Северо-Казахстанской области от 20.10.2021 </w:t>
      </w:r>
      <w:r>
        <w:rPr>
          <w:rFonts w:ascii="Times New Roman"/>
          <w:b w:val="false"/>
          <w:i w:val="false"/>
          <w:color w:val="00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08.12.2021 </w:t>
      </w:r>
      <w:r>
        <w:rPr>
          <w:rFonts w:ascii="Times New Roman"/>
          <w:b w:val="false"/>
          <w:i w:val="false"/>
          <w:color w:val="000000"/>
          <w:sz w:val="28"/>
        </w:rPr>
        <w:t>№ 9/17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6-1. Исключено решением маслихата Жамбылского района СевероКазахстанской области от 20.10.2021 </w:t>
      </w:r>
      <w:r>
        <w:rPr>
          <w:rFonts w:ascii="Times New Roman"/>
          <w:b w:val="false"/>
          <w:i w:val="false"/>
          <w:color w:val="00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Учесть в бюджете Казанского сельского округа Жамбылского района Северо-Казахстанской области на 2021 год целевые трансферты из областного бюджета на повышение заработной платы государственных служащих местных исполнительных органов;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маслихата Жамбылского района Северо-Казахстанской области от 20.10.2021 </w:t>
      </w:r>
      <w:r>
        <w:rPr>
          <w:rFonts w:ascii="Times New Roman"/>
          <w:b w:val="false"/>
          <w:i w:val="false"/>
          <w:color w:val="00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6-3. Предусмотреть расходы бюджета Казанского сельского округа Жамбылского района Северо-Казахстанской области за счет свободных остатков бюджетных средств, сложившихся на 1 января 2021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6-3 в соответствии с решением маслихата Жамбылского района Северо-Казахстанской области от 20.10.2021 </w:t>
      </w:r>
      <w:r>
        <w:rPr>
          <w:rFonts w:ascii="Times New Roman"/>
          <w:b w:val="false"/>
          <w:i w:val="false"/>
          <w:color w:val="00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6-4. Предусмотреть расходы бюджета Казанского сельского округа Жамбылского района Северо-Казахстанской области за счет возврата целевых трансфертов республиканского бюджета, неиспользованных (недоиспользованных) в 2020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6-4 в соответствии с решением маслихата Жамбылского района Северо-Казахстанской области от 20.10.2021 </w:t>
      </w:r>
      <w:r>
        <w:rPr>
          <w:rFonts w:ascii="Times New Roman"/>
          <w:b w:val="false"/>
          <w:i w:val="false"/>
          <w:color w:val="00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58/12</w:t>
            </w:r>
          </w:p>
        </w:tc>
      </w:tr>
    </w:tbl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на 2021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Жамбылского района Северо-Казахстанской области от 9.07.2021 </w:t>
      </w:r>
      <w:r>
        <w:rPr>
          <w:rFonts w:ascii="Times New Roman"/>
          <w:b w:val="false"/>
          <w:i w:val="false"/>
          <w:color w:val="ff0000"/>
          <w:sz w:val="28"/>
        </w:rPr>
        <w:t>№ 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 ; в редакции решения маслихата Жамбылского района СевероКазахстанской области от 20.10.2021 </w:t>
      </w:r>
      <w:r>
        <w:rPr>
          <w:rFonts w:ascii="Times New Roman"/>
          <w:b w:val="false"/>
          <w:i w:val="false"/>
          <w:color w:val="ff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08.12.2021 </w:t>
      </w:r>
      <w:r>
        <w:rPr>
          <w:rFonts w:ascii="Times New Roman"/>
          <w:b w:val="false"/>
          <w:i w:val="false"/>
          <w:color w:val="ff0000"/>
          <w:sz w:val="28"/>
        </w:rPr>
        <w:t>№ 9/17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на 2022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6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на 2023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Северо–Казахстанской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58/12</w:t>
            </w:r>
          </w:p>
        </w:tc>
      </w:tr>
    </w:tbl>
    <w:bookmarkStart w:name="z7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Казанского сельского округа Жамбылского района Северо-Казахстанской области на 2021 год за счет свободных остатков бюджетных средств, сложившихся на 1 января 2021 года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маслихата Жамбылского района Северо-Казахстанской области от 09.07.2021 </w:t>
      </w:r>
      <w:r>
        <w:rPr>
          <w:rFonts w:ascii="Times New Roman"/>
          <w:b w:val="false"/>
          <w:i w:val="false"/>
          <w:color w:val="ff0000"/>
          <w:sz w:val="28"/>
        </w:rPr>
        <w:t>№ 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Жамбылского района Северо-Казахстанской области от 20.10.2021 </w:t>
      </w:r>
      <w:r>
        <w:rPr>
          <w:rFonts w:ascii="Times New Roman"/>
          <w:b w:val="false"/>
          <w:i w:val="false"/>
          <w:color w:val="ff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</w:tbl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Северо–Казахстанской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58/12</w:t>
            </w:r>
          </w:p>
        </w:tc>
      </w:tr>
    </w:tbl>
    <w:bookmarkStart w:name="z8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Казанского сельского округа Жамбылского района Северо-Казахстанской области за счет возврат целевых трансфертов из республиканского бюджета неиспользованных (недоиспользованных) в 2020 году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маслихата Жамбылского района Северо-Казахстанской области от 20.10.2021 </w:t>
      </w:r>
      <w:r>
        <w:rPr>
          <w:rFonts w:ascii="Times New Roman"/>
          <w:b w:val="false"/>
          <w:i w:val="false"/>
          <w:color w:val="ff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9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bookmarkStart w:name="z9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