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198a" w14:textId="a8819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села Тлеусай Амангельдинского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Амангельдинского сельского округа Уалихановского района Северо-Казахстанской области от 21 апреля 2021 года № 15. Зарегистрировано Департаментом юстиции Северо-Казахстанской области 22 апреля 2021 года № 7320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> статьи 14 Закона Республики Казахстан "Об административно-территориальном устройстве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 статьи 35 Закона Республики Казахстан "О местном государственном управлении и самоуправлении в Республике Казахстан", на основании заключения областной ономастической комиссии от 29 декабря 2020 года, с учетом мнения населения села, аким Амангельдинского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1.Присвоить наименования следующим безымянным улицам села Тлеусай Амангельдинского сельского округа, согласно прилагаемой схематической карте: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1 – улица Ақан сері;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2 – улица Сәбит Мұқанов;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3 – улица Ыбырай Алтынсарин;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4 – улица Шоқан Уәлиханов;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5 – улица Достық;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6 – улица Мәншүк Мәметова;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7 – улица Абылай хан;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8 – улица Сәкен Сейфуллин.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2.Контроль за исполнением настоящего решения оставляю за собой.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Амангельдинского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Амангельдинского сельского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 Уалихановского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наименований безымянным улицам села Тлеусай Амангельдинского сельского округа Уалихановского района Северо-Казахстанской области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