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735a" w14:textId="ee87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Чапаева села Новоишимское Новоишимского сельского округа района имени Габита Мусрепова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27 декабря 2021 года № 256. Зарегистрировано в Министерстве юстиции Республики Казахстан 31 декабря 2021 года № 26294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заключением Областной ономастической комиссии от 16 апреля 2021 года, с учетом мнения населения села Новоишимское,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Чапаева в улицу Балбану Мұстафина села Новоишимское Новоишимского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