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70ecb" w14:textId="5770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Шукыркольского сельского округа района имени Габита Мусрепова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6 января 2021 года № 72-7. Зарегистрировано Департаментом юстиции Северо-Казахстанской области 11 января 2021 года № 6926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4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Шукыркольского сельского округа района имени Габита Мусрепова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68 650,8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1 120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67 530,8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68 854,9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- 204,1 тысяча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204,1 тысяча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204,1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имени Габита Мусрепова Северо-Казахстанской области от 29.04.2021 </w:t>
      </w:r>
      <w:r>
        <w:rPr>
          <w:rFonts w:ascii="Times New Roman"/>
          <w:b w:val="false"/>
          <w:i w:val="false"/>
          <w:color w:val="000000"/>
          <w:sz w:val="28"/>
        </w:rPr>
        <w:t>№ 4-15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06.12.2021 </w:t>
      </w:r>
      <w:r>
        <w:rPr>
          <w:rFonts w:ascii="Times New Roman"/>
          <w:b w:val="false"/>
          <w:i w:val="false"/>
          <w:color w:val="000000"/>
          <w:sz w:val="28"/>
        </w:rPr>
        <w:t>№ 12-11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2021 год формируются в соответствии с Бюджетным кодексом Республики Казахстан от 4 декабря 2008 года за счет следующих налоговых поступлений: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-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-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Объем бюджетной субвенции, передаваемой из районного бюджета в бюджет сельского округа, составляет 13 244 тысячи тенге.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 района имени Габита Мусрепова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72-7</w:t>
            </w:r>
          </w:p>
        </w:tc>
      </w:tr>
    </w:tbl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Шукыркольского сельского округа района имени Габита Мусрепова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имени Габита Мусрепова Северо-Казахстанской области от 29.04.2021 </w:t>
      </w:r>
      <w:r>
        <w:rPr>
          <w:rFonts w:ascii="Times New Roman"/>
          <w:b w:val="false"/>
          <w:i w:val="false"/>
          <w:color w:val="ff0000"/>
          <w:sz w:val="28"/>
        </w:rPr>
        <w:t>№ 4-15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06.12.2021 </w:t>
      </w:r>
      <w:r>
        <w:rPr>
          <w:rFonts w:ascii="Times New Roman"/>
          <w:b w:val="false"/>
          <w:i w:val="false"/>
          <w:color w:val="ff0000"/>
          <w:sz w:val="28"/>
        </w:rPr>
        <w:t>№ 12-11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68 650,8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67 530,8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67 530,8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67 530,8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68 854,9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19 663,2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19 663,2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19 663,2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25 272,3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25 272,3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в населенных пунктов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24 468,4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23 919,3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23 919,3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23 919,3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</w:tbl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Шукыркольского сельского округа района имени Габита Мусрепова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</w:tbl>
    <w:bookmarkStart w:name="z4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Шукыркольского сельского округа района имени Габита Мусрепова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