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790c" w14:textId="acf7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Новосельского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января 2021 года № 72-6. Зарегистрировано Департаментом юстиции Северо-Казахстанской области 11 января 2021 года № 6925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Новосельского сельского округа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206 824,4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201 454,4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208 041,7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- 1 217,3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1 217,3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1 217,3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07.12.2021 </w:t>
      </w:r>
      <w:r>
        <w:rPr>
          <w:rFonts w:ascii="Times New Roman"/>
          <w:b w:val="false"/>
          <w:i w:val="false"/>
          <w:color w:val="000000"/>
          <w:sz w:val="28"/>
        </w:rPr>
        <w:t>№ 12-22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10 550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72-6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Новосельского сельского округа района имени Габита Мусрепова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07.12.2021 </w:t>
      </w:r>
      <w:r>
        <w:rPr>
          <w:rFonts w:ascii="Times New Roman"/>
          <w:b w:val="false"/>
          <w:i w:val="false"/>
          <w:color w:val="ff0000"/>
          <w:sz w:val="28"/>
        </w:rPr>
        <w:t>№ 12-22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206 824,4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208 041,7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25 536,3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57 013,7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57 013,7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14 373,8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125 466,6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125 466,6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125 466,6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- 1217,3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Новосельского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Новосельского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19 028 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