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429b" w14:textId="8bc4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Чистопольского сельского округа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января 2021 года № 72-1. Зарегистрировано Департаментом юстиции Северо-Казахстанской области 11 января 2021 года № 6920.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Чистопольского сельского округа района имени Габита Мусрепова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219 015,4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207 825,4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219 525,4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06.12.2021 </w:t>
      </w:r>
      <w:r>
        <w:rPr>
          <w:rFonts w:ascii="Times New Roman"/>
          <w:b w:val="false"/>
          <w:i w:val="false"/>
          <w:color w:val="000000"/>
          <w:sz w:val="28"/>
        </w:rPr>
        <w:t>№ 12-15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19 422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72-1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Чистопольского сельского округа района имени Габита Мусрепова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06.12.2021 </w:t>
      </w:r>
      <w:r>
        <w:rPr>
          <w:rFonts w:ascii="Times New Roman"/>
          <w:b w:val="false"/>
          <w:i w:val="false"/>
          <w:color w:val="ff0000"/>
          <w:sz w:val="28"/>
        </w:rPr>
        <w:t>№ 12-15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568"/>
        <w:gridCol w:w="1568"/>
        <w:gridCol w:w="963"/>
        <w:gridCol w:w="3417"/>
        <w:gridCol w:w="3630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219 015,4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10 890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207 825,4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219 525,4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44 318,1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8 074,5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40 361,2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122 528,7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122 528,7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122 528,7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Чистопольского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Чистопольского сельского округа района имени Габита Мусрепова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