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db4f7" w14:textId="67db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2021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прибывшим для работы и проживания в сельские населенные пункты Акжарского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15 января 2021 года № 1-7. Зарегистрировано Департаментом юстиции Северо-Казахстанской области 20 января 2021 года № 7096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маслихат Акжарского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прибывшим для работы и проживания в сельские населенные пункты Акжарского района в 2021 году: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распространяется также на ветеринарных специалистов ветеринарных пунктов, осуществляющих деятельность в области ветеринарии.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опубликования, и распространяется на правоотношения, возникшие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