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f48a" w14:textId="a87f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Алкатерекского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66-8. Зарегистрировано Департаментом юстиции Северо-Казахстанской области 13 января 2021 года № 6992.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Алкатерекского сельского округа Акжарского районана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41368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41 910,1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27.12.2021 </w:t>
      </w:r>
      <w:r>
        <w:rPr>
          <w:rFonts w:ascii="Times New Roman"/>
          <w:b w:val="false"/>
          <w:i w:val="false"/>
          <w:color w:val="000000"/>
          <w:sz w:val="28"/>
        </w:rPr>
        <w:t>№ 13-19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19 660 тысячи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66-8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66-8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66-8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