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715a" w14:textId="d33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Уялинского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66-19. Зарегистрировано Департаментом юстиции Северо-Казахстанской области 13 января 2021 года № 6987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округаАкжарского районана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26 705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8 457тысяч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–18 248тысяч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–34 952,9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-8 247,9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–8 247,9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8 247,9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00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15.12.2021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6.Учесть, что в бюджете сельского округа на 2021 год предусмотрен объем субвенции, передаваемой из районного бюджета в бюджет округа в сумме 16 580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p>
      <w:pPr>
        <w:spacing w:after="0"/>
        <w:ind w:left="0"/>
        <w:jc w:val="both"/>
      </w:pPr>
      <w:bookmarkStart w:name="z50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сессии Акжарского районного маслихата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>      Б. Закенов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Акжарского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      А. Хоршат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66-19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15.12.2021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66-19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66-19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