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0dde" w14:textId="e5c0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Айыртауского районного маслихата от 31 декабря 2020 года № 6-49-19 "Об утверждении бюджета Нижнебурлукского сельского округа Айыртауского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31 марта 2021 года 7-3-21. Зарегистрировано Департаментом юстиции Северо-Казахстанской области 6 апреля 2021 года № 7265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Нижнебурлукского сельского округа Айыртауского района на 2021-2023 годы" от 31 декабря 2020 года № 6-49-19 (опубликовано 14 января 2021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6905)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"1.Утвердить бюджет Нижнебурлукского сельского округа Айыртауского района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17 459,0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1 279,0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16 180,0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17 745,0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-286,0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286,0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286,0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6-1 следующего содержания: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Предусмотреть в бюджете сельского округа расходы за счет свободных остатков бюджетных средств, сложившихся на начало финансового года согласно приложения 4.";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2021 года.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III сессии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Кожахметов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7-3-22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6-49-19</w:t>
            </w:r>
          </w:p>
        </w:tc>
      </w:tr>
    </w:tbl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Нижнебурлукского сельского округа Айыртауского района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627"/>
        <w:gridCol w:w="941"/>
        <w:gridCol w:w="848"/>
        <w:gridCol w:w="605"/>
        <w:gridCol w:w="10"/>
        <w:gridCol w:w="5666"/>
        <w:gridCol w:w="17"/>
        <w:gridCol w:w="264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№_7-3-22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6-49-19</w:t>
            </w:r>
          </w:p>
        </w:tc>
      </w:tr>
    </w:tbl>
    <w:bookmarkStart w:name="z5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5"/>
        <w:gridCol w:w="8"/>
        <w:gridCol w:w="2123"/>
        <w:gridCol w:w="4"/>
        <w:gridCol w:w="1166"/>
        <w:gridCol w:w="953"/>
        <w:gridCol w:w="3492"/>
        <w:gridCol w:w="37"/>
        <w:gridCol w:w="29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