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8046" w14:textId="dcf8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января 2021 года № 44-21 "Об утверждении бюджета Ивановского сельского округа Аккайынского района на 2021 -2023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23 апреля 2021 года № 2-20. Зарегистрировано Департаментом юстиции Северо-Казахстанской области 28 апреля 2021 года № 7367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Ивановского сельского округа Аккайынского района на 2021-2023 годы" от 8 января 2021 года № 44-21 (зарегистрировано в Реестре государственной регистрации нормативных правовых актов под № 6945)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Ивановского сельского округа Аккайынского района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42825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1743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41082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43302,5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- 477,5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477,5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477,5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 сессии 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44-21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Аккайынского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43302,5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 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- 477,5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