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e43f3" w14:textId="6ce43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Северо-Казахстанского областного маслихата от 11 декабря 2020 года № 50/1 "Об областном бюджете Северо-Казахстанской области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областного маслихата от 21 мая 2021 года № 4/1. Зарегистрирован в Министерстве юстиции Республики Казахстан 28 мая 2021 года № 22862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Северо-Казахстанского областного маслихата "Об областном бюджете Северо-Казахстанской области на 2021-2023 годы" от 11 декабря 2020 года № 50/1 (зарегистрировано в Реестре государственной регистрации нормативных правовых актов под № 6841)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областной бюджет Северо-Казахстанской области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304 757 922,6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27 858 617,7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1 330 445,1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275 568 859,8 тысячи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305 709 437,7 тысячи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14 294 644,5 тысячи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20 344 346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6 049 791,5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5 307 000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5 307 000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-20 553 159,6 тысячи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20 553 159,6 тысячи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18 195 496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5 945 599,5 тысячи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8 303 263,1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50/1</w:t>
            </w:r>
          </w:p>
        </w:tc>
      </w:tr>
    </w:tbl>
    <w:bookmarkStart w:name="z3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Северо-Казахстанский областной бюджет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1"/>
        <w:gridCol w:w="465"/>
        <w:gridCol w:w="980"/>
        <w:gridCol w:w="980"/>
        <w:gridCol w:w="5981"/>
        <w:gridCol w:w="31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304 757 922,6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27 858 617,7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25 406 875,7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9 740 676,7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15 666 199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2 451 742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2 451 742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1 330 445,1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486 831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97 497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58 601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330 733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238 624,6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238 624,6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604 989,5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604 989,5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275 568 859,8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48 919 117,8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48 919 117,8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226 649 742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226 649 742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2)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305 709 437,7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3 687 315,5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2 228 352,4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52 587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52 587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1 913 460,4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1 632 624,9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129 150,5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63 382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63 382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198 923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188 433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358 580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290 997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273 806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67 583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67 392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119 904,1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119 904,1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95 304,1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980 479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строительства, архитектуры и градостроительства области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944 481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944 481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356 105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83 354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83 354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49 539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272 751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72 751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48 291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24 460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7 415 744,2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7 415 744,2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7 415 744,2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6 113 862,2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1 295 687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107 198 843,6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7 773 169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7 773 169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5 696 016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2 077 153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77 719 546,6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73 192 099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2 348 751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1 446 569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2 009 543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56 100 855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59 552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11 226 829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3 416 140,6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2 840 721,6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575 419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1 111 307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577 229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534 078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13 352 030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249 591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183 057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66 534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5 872 697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5 872 697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7 229 742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7 229 742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1 140 802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1 130 329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2017–2021 годы "Еңбек"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1 130 329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248 422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179 470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179 470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68 952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68 952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6 964 874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6 964 874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образования</w:t>
            </w:r>
          </w:p>
          <w:bookmarkEnd w:id="22"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413 916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90 517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государственных организациях образования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944 144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55 426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Обследование психического здоровья детей и подростков и оказание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психолого-медико-педагогической консультативной помощи населению</w:t>
            </w:r>
          </w:p>
          <w:bookmarkEnd w:id="23"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491 327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за высокие показатели работы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935 812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3 712 222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222 640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7 880 079,9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2 818 158,7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881 425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215 419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303 327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331 948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1 936 733,7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1 936 733,7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952 630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952 630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952 630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75 757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75 757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75 757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4 033 534,2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4 033 534,2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135 967,2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88 865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45 756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196 950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 здравоохранения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7 761,8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3 557 982,2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9 443 413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4 264 761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3 160 772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666 552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75 418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2 038 915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69 919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309 968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1 103 989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747 611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230 958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детей школьного возраста из отдаленных населенных пунктов, переданных временной семье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75 096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50 324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230 166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226 626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226 626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4 948 486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4 822 987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140 843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51 802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117 249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73 842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4 415 708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внутренней политики области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57 279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57 279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68 220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57 255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18 053 728,5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15 776,2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15 776,2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2017–2021 годы "Еңбек"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15 776,2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18 037 952,3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17 943 352,3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64 375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3 953 334,3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7 555 693,9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6 369 949,1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10 287 414,8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2 248 693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620 947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620 947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1 627 746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174 047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323 938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1 129 761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5 377 922,6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3 473 880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65 781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95 897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3 205 156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106 126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1 904 042,6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1 904 042,6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1 216 645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внутренней политики области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563 961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563 961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652 684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52 746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222 803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377 135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293 745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предпринимательства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индустриально-инновационного развития области</w:t>
            </w:r>
          </w:p>
          <w:bookmarkEnd w:id="24"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283 945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туризма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283 945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1 150 409,2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внутренней политики области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181 444,2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107 642,7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48 771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8 540,5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968 965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архивного дела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94 013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105 637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767 315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Топливно-энергетический комплекс и недропользование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49 146 961,6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47 495 890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1 688 518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118 624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65 750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61 038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99 548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120 373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1 099 240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58 132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инвентаря, для материально-технического оснащения государственных ветеринарных организаций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45 807 372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1 528 164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9 610 498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141 402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6 094 823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13 161 059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8 850 785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3 856 906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2 009 394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2017–2021 годы "Еңбек"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228 515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2017–2021 годы "Еңбек"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71 689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1 189 361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1 189 361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1 156 768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32 593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156 719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156 719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80 929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55 049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земельной инспекции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55 049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55 049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245 942,6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245 942,6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235 452,6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17 462 013,7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17 462 013,7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17 406 798,7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88 346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4 356 077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12 944 390,7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и лицензирования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55 215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архитектурно-строительного контроля и лицензирования на местном уровне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55 215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12 293 754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5 818 262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5 818 262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409 363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2 659 866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1 499 033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6 475 492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6 475 492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73 509,8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816 099,2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85 983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4 475 792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1 024 108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5 191 382,3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107 351,3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107 351,3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107 351,3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2 424 358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2 401 203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1 891 441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2017–2021 годы "Еңбек"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2 659 673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325 460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303 513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523 888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523 888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796 963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465 201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331 762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126 711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115 610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226 651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226 651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1 874 935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1 874 935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1 874 935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1 872 460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55 323 746,6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55 323 746,6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55 323 746,6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47 150 037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416 478,6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7 757 231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14 294 644,5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20 344 436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2 108 413,5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2 108 413,5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31 292,3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31 292,3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193 869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193 869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строительства, архитектуры и градостроительства области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1 784 345,7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1 784 345,7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98 906,5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98 906,5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14 859 005,5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14 859 005,5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строительства, архитектуры и градостроительства области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14 859 005,5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14 859 005,5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2 790 384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2017–2021 годы "Еңбек"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1 590 384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специализированных организаций для реализации механизмов стабилизации цен на социально значимые продовольственные товары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1 290 384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1 290 384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586 633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586 633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586 633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Подкласс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6 049 791,5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6 049 791,5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6 049 791,5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5 307 000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5 307 000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5 307 000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-20 553 159,6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20 553 159,6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18 195 496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18 195 496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15 339 000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2 856 496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5 945 599,5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5 945 599,5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5 945 599,5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3 186 018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2 759 581,5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8 303 263,1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8 303 263,1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8 303 263,1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