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851aa" w14:textId="06851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дополнительное образование детей города Алматы на 2021 год в пределах объемов бюджетных средств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9 ноября 2021 года № 4/567. Зарегистрировано Министерством юстиции Республики Казахстан 9 ноября 2021 года № 25086.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7-4) пункта 3 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пунктом 6-2 статьи 62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образовании", акимат города Алматы ПОСТАНОВЛЯЕТ: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государственный образовательный заказ на дополнительное образование детей города Алматы на 2021 год в пределах объемов бюджетных средств, согласно приложению к настоящему постановлению.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Алматы Бабакумарова Е.Ж.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ноября 2021 года № 4/567</w:t>
            </w:r>
          </w:p>
        </w:tc>
      </w:tr>
    </w:tbl>
    <w:bookmarkStart w:name="z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дополнительное образование</w:t>
      </w:r>
      <w:r>
        <w:br/>
      </w:r>
      <w:r>
        <w:rPr>
          <w:rFonts w:ascii="Times New Roman"/>
          <w:b/>
          <w:i w:val="false"/>
          <w:color w:val="000000"/>
        </w:rPr>
        <w:t>детей города Алматы на 2021 год в пределах объемов бюджетных средств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направлений дополнительного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обучающихся и (или) воспитанников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обучающегося и (или) воспитанника в месяц,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Туристско-краеведческое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Эколого-биологическое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Научно-техническое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Социально-педагогическое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Художественно-эстетическое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Физкультурно-спортивное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Музыкально-инструментальное (специализированное)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с особыми образовательными потребностями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Художественно-эстетическое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69 362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Физкультурно-спортивное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69 362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Музыкально-инструментальное (специализированное)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69 362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