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5496" w14:textId="f0d5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Щербактинского района Павлодарской области "Об установлении квоты рабочих мест для инвалидов по Щербактинскому району" от 11 октября 2016 года № 323/8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24 ноября 2021 года № 279/1. Зарегистрировано в Министерстве юстиции Республики Казахстан 2 декабря 2021 года № 25495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правовых актах" акимат Щербактинского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Павлодарской области "Об установлении квоты рабочих мест для инвалидов по Щербактинскому району" от 11 октября 2016 года № 323/8 (зарегистрировано в Реестре государственной регистрации нормативных правовых актов за № 5258).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Щербактинского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