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2c779" w14:textId="5f2c7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коэффициентов зонирования, учитывающих месторасположение объекта налогообложения в населенных пунктах Щербактинского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Щербактинского района Павлодарской области от 26 июля 2021 года № 193/1. Зарегистрировано в Министерстве юстиции Республики Казахстан 3 августа 2021 года № 23805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01.01.2022 в соответствии с пунктом 3 настоящего постановления.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529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31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акимат Щербактинского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коэффициенты зонирования, учитывающие месторасположение объекта налогообложения в населенных пунктах Щербактинского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курирующего заместителя акима района.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 1 января 2022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Щербактинского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Щербактинского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193/1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Коэффициенты зонирования, учитывающие месторасположение объекта налогообложения в населенных пунктах Щербактинского района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17"/>
        <w:gridCol w:w="3628"/>
        <w:gridCol w:w="5255"/>
      </w:tblGrid>
      <w:tr>
        <w:trPr>
          <w:trHeight w:val="30" w:hRule="atLeast"/>
        </w:trPr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Месторасположение объекта налогообложения 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зонирования</w:t>
            </w:r>
          </w:p>
        </w:tc>
      </w:tr>
      <w:tr>
        <w:trPr>
          <w:trHeight w:val="30" w:hRule="atLeast"/>
        </w:trPr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Шарбактинский сельский округ </w:t>
            </w:r>
          </w:p>
        </w:tc>
      </w:tr>
      <w:tr>
        <w:trPr>
          <w:trHeight w:val="30" w:hRule="atLeast"/>
        </w:trPr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Шарбакты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2,20</w:t>
            </w:r>
          </w:p>
        </w:tc>
      </w:tr>
      <w:tr>
        <w:trPr>
          <w:trHeight w:val="30" w:hRule="atLeast"/>
        </w:trPr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Назаровка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Малиновка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Сынтас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Богодаровка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Александровский сельский округ</w:t>
            </w:r>
          </w:p>
        </w:tc>
      </w:tr>
      <w:tr>
        <w:trPr>
          <w:trHeight w:val="30" w:hRule="atLeast"/>
        </w:trPr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Александровка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 - Ауыл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Алексеевка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Галкинский сельский округ</w:t>
            </w:r>
          </w:p>
        </w:tc>
      </w:tr>
      <w:tr>
        <w:trPr>
          <w:trHeight w:val="30" w:hRule="atLeast"/>
        </w:trPr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Галкино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Чигириновка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Арбаиген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Жылы-Булакский сельский округ </w:t>
            </w:r>
          </w:p>
        </w:tc>
      </w:tr>
      <w:tr>
        <w:trPr>
          <w:trHeight w:val="30" w:hRule="atLeast"/>
        </w:trPr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Жылы - Булак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Хмельницкое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Маралды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Орловский сельский округ</w:t>
            </w:r>
          </w:p>
        </w:tc>
      </w:tr>
      <w:tr>
        <w:trPr>
          <w:trHeight w:val="30" w:hRule="atLeast"/>
        </w:trPr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Орловка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Сосновский сельский округ</w:t>
            </w:r>
          </w:p>
        </w:tc>
      </w:tr>
      <w:tr>
        <w:trPr>
          <w:trHeight w:val="30" w:hRule="atLeast"/>
        </w:trPr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Сосновка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Красиловка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Заборовка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Шалдайский сельский округ</w:t>
            </w:r>
          </w:p>
        </w:tc>
      </w:tr>
      <w:tr>
        <w:trPr>
          <w:trHeight w:val="30" w:hRule="atLeast"/>
        </w:trPr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Шалдай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Есильбай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Садык-Ащи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Чушкалы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