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508aa" w14:textId="92508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Аққулы от 25 декабря 2020 года № 295/61 "О бюджете района Аққулы на 2021 - 2023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Аққулы Павлодарской области от 24 ноября 2021 года № 43/9. Зарегистрировано в Министерстве юстиции Республики Казахстан 8 декабря 2021 года № 25654.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Аққулы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Аққулы "О бюджете района Аққулы на 2021 - 2023 годы" от 25 декабря 2020 года № 295/61 (зарегистрированное в Реестре государственной регистрации нормативных правовых актов под № 7138)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района Аққулы на 2021 - 2023 годы согласно приложениям 1, 2,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5160764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531539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5753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4622281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5252026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11291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45253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33962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- 102552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102552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Учесть в районном бюджете целевые текущие трансферты на 2021 год бюджетам сельских округов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73995 тысяч тенге – на реализацию мероприятий по социальной и инженерной инфраструктуре в Ямышевском сельском округе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86820 тысяч тенге – на реализацию мероприятий по социальной и инженерной инфраструктуре в Малыбайском сельском округе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18267 тысяч тенге – на расходы капитального характера в сфере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20842 тысяч тенге – на расходы текущего и капитального характера в сфере жилищно-коммунального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637 тысяч тенге – на расходы по текущему ремонту здания Ямышевского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7997 тысяч тенге – на расходы текущего ремонта освещения улиц Ямышевского сельского округа и Малыбайского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7327 тысяч тенге – на расходы по освещению улиц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2950 тысяч тенге – на увеличение оплаты труда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12118 тысяч тенге – на выплату бонусов государственных служащих сельских округов.";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Предусмотреть специалистам в области социального обеспечения, культуры, спорта, являющимся гражданскими служащими и работающим в сельских населенных пунктах района Аққулы, а также указанным специалистам, работающим в государственных организациях, финансируемых из местного бюджета,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295/61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 (с изменениями)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 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 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