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8349" w14:textId="c9d8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30 декабря 2020 года № 305/62 "О бюджетах сельских округов района Аққулы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29 июня 2021 года № 31/5. Зарегистрировано в Министерстве юстиции Республики Казахстан 9 июля 2021 года № 23394.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 бюджетах сельских округов района Аққулы на 2021 - 2023 годы" от 30 декабря 2020 года № 305/62 (зарегистрированное в Реестре государственной регистрации нормативных правовых актов под № 7182)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Аққулы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1 658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Баймульдинского сельского округа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- 363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–1 601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Кызылагашского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Қарақала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1 271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Майкарагайского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Малыбайского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1 125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Шакинского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Шарбактинского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Ямышевского сельского округа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1 092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Пусырханов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