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c1ec" w14:textId="48ec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 сентября 2021 года № 212/4. Зарегистрировано в Министерстве юстиции Республики Казахстан 8 сентября 2021 года № 24276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учитывающие месторасположение объекта налогообложения в населенных пунктах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района Тереңкөл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2491"/>
        <w:gridCol w:w="5944"/>
      </w:tblGrid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Воронцовка 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Жаскайрат 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